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71156" w14:textId="77777777" w:rsidR="00D22404" w:rsidRPr="00D22404" w:rsidRDefault="00D22404" w:rsidP="00D22404">
      <w:pPr>
        <w:spacing w:before="0" w:after="120" w:line="240" w:lineRule="auto"/>
        <w:rPr>
          <w:rFonts w:ascii="Montserrat" w:hAnsi="Montserrat" w:cstheme="minorHAnsi"/>
          <w:sz w:val="26"/>
          <w:szCs w:val="26"/>
        </w:rPr>
      </w:pPr>
      <w:r w:rsidRPr="00D22404">
        <w:rPr>
          <w:rFonts w:ascii="Montserrat" w:hAnsi="Montserrat"/>
          <w:noProof/>
          <w:sz w:val="20"/>
          <w:szCs w:val="20"/>
        </w:rPr>
        <w:drawing>
          <wp:inline distT="0" distB="0" distL="0" distR="0" wp14:anchorId="1F256F33" wp14:editId="7A27BCE8">
            <wp:extent cx="3868874" cy="777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88" cy="8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1907" w:type="dxa"/>
        <w:jc w:val="center"/>
        <w:tblLook w:val="04A0" w:firstRow="1" w:lastRow="0" w:firstColumn="1" w:lastColumn="0" w:noHBand="0" w:noVBand="1"/>
      </w:tblPr>
      <w:tblGrid>
        <w:gridCol w:w="11907"/>
      </w:tblGrid>
      <w:tr w:rsidR="00D22404" w:rsidRPr="00D22404" w14:paraId="24AD41C8" w14:textId="77777777" w:rsidTr="00F24B9C">
        <w:trPr>
          <w:jc w:val="center"/>
        </w:trPr>
        <w:tc>
          <w:tcPr>
            <w:tcW w:w="11907" w:type="dxa"/>
            <w:shd w:val="clear" w:color="auto" w:fill="000000" w:themeFill="text1"/>
          </w:tcPr>
          <w:p w14:paraId="5150D2A1" w14:textId="77777777" w:rsidR="00D22404" w:rsidRPr="00D22404" w:rsidRDefault="00D22404" w:rsidP="00F24B9C">
            <w:pPr>
              <w:spacing w:after="120"/>
              <w:rPr>
                <w:rFonts w:ascii="Montserrat" w:hAnsi="Montserrat"/>
                <w:sz w:val="32"/>
                <w:szCs w:val="32"/>
              </w:rPr>
            </w:pPr>
            <w:r w:rsidRPr="00D22404">
              <w:rPr>
                <w:rFonts w:ascii="Montserrat" w:hAnsi="Montserrat"/>
                <w:sz w:val="32"/>
                <w:szCs w:val="32"/>
              </w:rPr>
              <w:t xml:space="preserve">Автономный контроллер со встроенным </w:t>
            </w:r>
            <w:r w:rsidRPr="00D22404">
              <w:rPr>
                <w:rFonts w:ascii="Montserrat" w:hAnsi="Montserrat"/>
                <w:sz w:val="32"/>
                <w:szCs w:val="32"/>
              </w:rPr>
              <w:br/>
              <w:t xml:space="preserve">считывателем карт </w:t>
            </w:r>
            <w:r w:rsidRPr="00D22404">
              <w:rPr>
                <w:rFonts w:ascii="Montserrat" w:hAnsi="Montserrat"/>
                <w:sz w:val="32"/>
                <w:szCs w:val="32"/>
                <w:lang w:val="en-US"/>
              </w:rPr>
              <w:t>EM</w:t>
            </w:r>
            <w:r w:rsidRPr="00D22404">
              <w:rPr>
                <w:rFonts w:ascii="Montserrat" w:hAnsi="Montserrat"/>
                <w:sz w:val="32"/>
                <w:szCs w:val="32"/>
              </w:rPr>
              <w:t xml:space="preserve"> / </w:t>
            </w:r>
            <w:proofErr w:type="spellStart"/>
            <w:r w:rsidRPr="00D22404">
              <w:rPr>
                <w:rFonts w:ascii="Montserrat" w:hAnsi="Montserrat"/>
                <w:sz w:val="32"/>
                <w:szCs w:val="32"/>
                <w:lang w:val="en-US"/>
              </w:rPr>
              <w:t>Mifare</w:t>
            </w:r>
            <w:proofErr w:type="spellEnd"/>
          </w:p>
        </w:tc>
      </w:tr>
    </w:tbl>
    <w:p w14:paraId="06A3268C" w14:textId="77777777" w:rsidR="00D22404" w:rsidRPr="00D22404" w:rsidRDefault="00D22404" w:rsidP="00D22404">
      <w:pPr>
        <w:spacing w:before="120" w:after="120" w:line="240" w:lineRule="auto"/>
        <w:jc w:val="left"/>
        <w:rPr>
          <w:rFonts w:ascii="Montserrat" w:hAnsi="Montserrat" w:cs="Times New Roman"/>
          <w:sz w:val="26"/>
          <w:szCs w:val="26"/>
        </w:rPr>
      </w:pPr>
    </w:p>
    <w:p w14:paraId="3C0A8A59" w14:textId="3E28AA98" w:rsidR="00D22404" w:rsidRDefault="00D22404" w:rsidP="00D22404">
      <w:pPr>
        <w:spacing w:before="120" w:after="120" w:line="240" w:lineRule="auto"/>
        <w:rPr>
          <w:rFonts w:ascii="Montserrat" w:hAnsi="Montserrat" w:cs="Times New Roman"/>
          <w:sz w:val="26"/>
          <w:szCs w:val="26"/>
        </w:rPr>
      </w:pPr>
      <w:r w:rsidRPr="00D22404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61871820" wp14:editId="2CA346B6">
            <wp:simplePos x="0" y="0"/>
            <wp:positionH relativeFrom="column">
              <wp:posOffset>2356485</wp:posOffset>
            </wp:positionH>
            <wp:positionV relativeFrom="paragraph">
              <wp:posOffset>4663440</wp:posOffset>
            </wp:positionV>
            <wp:extent cx="1326338" cy="266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38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404">
        <w:rPr>
          <w:rFonts w:ascii="Montserrat" w:hAnsi="Montserrat" w:cs="Times New Roman"/>
          <w:noProof/>
          <w:sz w:val="26"/>
          <w:szCs w:val="26"/>
          <w:lang w:bidi="ar-SA"/>
        </w:rPr>
        <w:drawing>
          <wp:inline distT="0" distB="0" distL="0" distR="0" wp14:anchorId="48A11AF4" wp14:editId="5C89D388">
            <wp:extent cx="2812041" cy="573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5" cy="57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56B73" w14:textId="4050BA68" w:rsidR="00560369" w:rsidRPr="00560369" w:rsidRDefault="00560369" w:rsidP="00D22404">
      <w:pPr>
        <w:spacing w:before="120" w:after="120" w:line="240" w:lineRule="auto"/>
        <w:rPr>
          <w:rFonts w:ascii="Montserrat" w:hAnsi="Montserrat" w:cstheme="minorHAnsi"/>
          <w:b/>
          <w:sz w:val="40"/>
          <w:szCs w:val="40"/>
        </w:rPr>
      </w:pPr>
      <w:r w:rsidRPr="00560369">
        <w:rPr>
          <w:rFonts w:ascii="Montserrat" w:hAnsi="Montserrat" w:cstheme="minorHAnsi"/>
          <w:b/>
          <w:sz w:val="40"/>
          <w:szCs w:val="40"/>
        </w:rPr>
        <w:t>SK-CA1000P-EM</w:t>
      </w:r>
    </w:p>
    <w:p w14:paraId="7B6A48BA" w14:textId="0EDC9201" w:rsidR="00D22404" w:rsidRDefault="00D22404" w:rsidP="00D22404">
      <w:pPr>
        <w:spacing w:before="120" w:after="120" w:line="240" w:lineRule="auto"/>
        <w:jc w:val="left"/>
        <w:rPr>
          <w:rFonts w:ascii="Montserrat" w:hAnsi="Montserrat" w:cs="Times New Roman"/>
          <w:sz w:val="16"/>
          <w:szCs w:val="16"/>
        </w:rPr>
      </w:pPr>
    </w:p>
    <w:p w14:paraId="3ED9FAB1" w14:textId="4B733955" w:rsidR="00560369" w:rsidRDefault="00560369" w:rsidP="00D22404">
      <w:pPr>
        <w:spacing w:before="120" w:after="120" w:line="240" w:lineRule="auto"/>
        <w:jc w:val="left"/>
        <w:rPr>
          <w:rFonts w:ascii="Montserrat" w:hAnsi="Montserrat" w:cs="Times New Roman"/>
          <w:sz w:val="16"/>
          <w:szCs w:val="16"/>
        </w:rPr>
      </w:pPr>
    </w:p>
    <w:p w14:paraId="377503F4" w14:textId="77777777" w:rsidR="00D22404" w:rsidRPr="00D22404" w:rsidRDefault="00D22404" w:rsidP="00D22404">
      <w:pPr>
        <w:spacing w:before="0" w:after="120" w:line="240" w:lineRule="auto"/>
        <w:rPr>
          <w:rFonts w:ascii="Montserrat" w:hAnsi="Montserrat" w:cstheme="minorHAnsi"/>
          <w:b/>
          <w:sz w:val="40"/>
          <w:szCs w:val="40"/>
        </w:rPr>
      </w:pPr>
      <w:r w:rsidRPr="00D22404">
        <w:rPr>
          <w:rFonts w:ascii="Montserrat" w:hAnsi="Montserrat" w:cstheme="minorHAnsi"/>
          <w:b/>
          <w:sz w:val="40"/>
          <w:szCs w:val="40"/>
        </w:rPr>
        <w:t>Руководство пользователя</w:t>
      </w:r>
    </w:p>
    <w:p w14:paraId="4C076701" w14:textId="53077996" w:rsidR="00802BC2" w:rsidRPr="00D22404" w:rsidRDefault="00560369" w:rsidP="00560369">
      <w:pPr>
        <w:rPr>
          <w:rFonts w:ascii="Montserrat" w:hAnsi="Montserrat" w:cstheme="minorHAnsi"/>
          <w:sz w:val="40"/>
          <w:szCs w:val="40"/>
        </w:rPr>
      </w:pPr>
      <w:r>
        <w:rPr>
          <w:rFonts w:ascii="Montserrat" w:hAnsi="Montserrat" w:cstheme="minorHAnsi"/>
          <w:sz w:val="40"/>
          <w:szCs w:val="40"/>
        </w:rPr>
        <w:br w:type="page"/>
      </w: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  <w:gridCol w:w="6479"/>
      </w:tblGrid>
      <w:tr w:rsidR="003A231F" w:rsidRPr="00D22404" w14:paraId="6B786C71" w14:textId="77777777" w:rsidTr="005C2EA4">
        <w:tc>
          <w:tcPr>
            <w:tcW w:w="3410" w:type="dxa"/>
            <w:vMerge w:val="restart"/>
            <w:vAlign w:val="center"/>
          </w:tcPr>
          <w:p w14:paraId="28477C8D" w14:textId="77777777" w:rsidR="003A231F" w:rsidRPr="00D22404" w:rsidRDefault="003A231F" w:rsidP="003A231F">
            <w:pPr>
              <w:widowControl w:val="0"/>
              <w:spacing w:before="0"/>
              <w:rPr>
                <w:rFonts w:ascii="Montserrat" w:hAnsi="Montserrat" w:cstheme="minorHAnsi"/>
                <w:sz w:val="24"/>
                <w:szCs w:val="24"/>
              </w:rPr>
            </w:pPr>
            <w:r w:rsidRPr="00D22404">
              <w:rPr>
                <w:rFonts w:ascii="Montserrat" w:hAnsi="Montserrat" w:cstheme="minorHAnsi"/>
                <w:b/>
                <w:sz w:val="40"/>
                <w:szCs w:val="40"/>
              </w:rPr>
              <w:lastRenderedPageBreak/>
              <w:t>СОДЕРЖАНИЕ</w:t>
            </w:r>
          </w:p>
        </w:tc>
        <w:tc>
          <w:tcPr>
            <w:tcW w:w="6479" w:type="dxa"/>
            <w:tcBorders>
              <w:bottom w:val="single" w:sz="24" w:space="0" w:color="auto"/>
            </w:tcBorders>
          </w:tcPr>
          <w:p w14:paraId="5982014A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3A231F" w:rsidRPr="00D22404" w14:paraId="6FF2BB58" w14:textId="77777777" w:rsidTr="005C2EA4">
        <w:tc>
          <w:tcPr>
            <w:tcW w:w="3410" w:type="dxa"/>
            <w:vMerge/>
          </w:tcPr>
          <w:p w14:paraId="05E50EDC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6479" w:type="dxa"/>
            <w:tcBorders>
              <w:top w:val="single" w:sz="24" w:space="0" w:color="auto"/>
            </w:tcBorders>
          </w:tcPr>
          <w:p w14:paraId="3F77BF4D" w14:textId="77777777" w:rsidR="003A231F" w:rsidRPr="00D22404" w:rsidRDefault="003A231F" w:rsidP="003A231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361DF7C" w14:textId="77777777" w:rsidR="005C2EA4" w:rsidRPr="00382410" w:rsidRDefault="005C2EA4" w:rsidP="005C2EA4">
      <w:pPr>
        <w:spacing w:before="120" w:after="120" w:line="240" w:lineRule="auto"/>
        <w:jc w:val="left"/>
        <w:rPr>
          <w:rFonts w:ascii="Montserrat" w:hAnsi="Montserrat"/>
          <w:sz w:val="20"/>
          <w:szCs w:val="20"/>
        </w:rPr>
      </w:pPr>
      <w:bookmarkStart w:id="0" w:name="_Hlk180603798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C2EA4" w:rsidRPr="00382410" w14:paraId="22ADFB78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7CC75D21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 w:cstheme="minorHAnsi"/>
                <w:b/>
                <w:sz w:val="24"/>
                <w:szCs w:val="24"/>
              </w:rPr>
              <w:t>ОПИСАНИЕ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074CA6F7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УСТАНОВКА УСТРОЙСТВА</w:t>
            </w:r>
          </w:p>
        </w:tc>
      </w:tr>
      <w:tr w:rsidR="005C2EA4" w:rsidRPr="00382410" w14:paraId="11930347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794E4BE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617FEB3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</w:tr>
      <w:tr w:rsidR="005C2EA4" w:rsidRPr="00382410" w14:paraId="3F98DA20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4FF18426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АВТОНОМНЫЙ РЕЖИМ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7F6778F9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КОНТРОЛЛЕРА</w:t>
            </w:r>
          </w:p>
        </w:tc>
      </w:tr>
      <w:tr w:rsidR="005C2EA4" w:rsidRPr="00382410" w14:paraId="27AA7175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5F4C63B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5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A659FA5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</w:p>
        </w:tc>
      </w:tr>
      <w:tr w:rsidR="005C2EA4" w:rsidRPr="00CC5BF6" w14:paraId="268F0E3A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50CF5A5D" w14:textId="77777777" w:rsidR="005C2EA4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3DCA78DA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РЕЖИМ СЧИТЫВАТЕЛЯ ФОРМАТА</w:t>
            </w: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br/>
              <w:t>WIEGAND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1B8B1F96" w14:textId="77777777" w:rsidR="005C2EA4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sz w:val="24"/>
                <w:szCs w:val="24"/>
              </w:rPr>
            </w:pPr>
          </w:p>
          <w:p w14:paraId="43476F8B" w14:textId="77777777" w:rsidR="005C2EA4" w:rsidRPr="00CC5BF6" w:rsidRDefault="005C2EA4" w:rsidP="00F24B9C">
            <w:pPr>
              <w:widowControl w:val="0"/>
              <w:spacing w:before="0"/>
              <w:rPr>
                <w:rFonts w:ascii="Montserrat" w:hAnsi="Montserrat"/>
                <w:sz w:val="24"/>
                <w:szCs w:val="24"/>
              </w:rPr>
            </w:pPr>
            <w:r w:rsidRPr="00CC5BF6">
              <w:rPr>
                <w:rFonts w:ascii="Montserrat" w:hAnsi="Montserrat" w:cstheme="minorHAnsi"/>
                <w:b/>
                <w:sz w:val="24"/>
                <w:szCs w:val="24"/>
              </w:rPr>
              <w:t>ДОПОЛНИТЕЛЬНЫЕ ВОЗМОЖНОСТИ</w:t>
            </w:r>
          </w:p>
        </w:tc>
      </w:tr>
      <w:tr w:rsidR="005C2EA4" w:rsidRPr="00382410" w14:paraId="292B5528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9217BAB" w14:textId="44A202A9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3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dashSmallGap" w:sz="12" w:space="0" w:color="auto"/>
            </w:tcBorders>
            <w:vAlign w:val="center"/>
          </w:tcPr>
          <w:p w14:paraId="74923C97" w14:textId="1E24C7EC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4</w:t>
            </w:r>
          </w:p>
        </w:tc>
      </w:tr>
      <w:tr w:rsidR="005C2EA4" w:rsidRPr="00382410" w14:paraId="0C7F245D" w14:textId="77777777" w:rsidTr="005C2EA4">
        <w:trPr>
          <w:trHeight w:val="1572"/>
        </w:trPr>
        <w:tc>
          <w:tcPr>
            <w:tcW w:w="4927" w:type="dxa"/>
            <w:tcBorders>
              <w:top w:val="dashSmallGap" w:sz="12" w:space="0" w:color="auto"/>
              <w:bottom w:val="nil"/>
              <w:right w:val="dashSmallGap" w:sz="12" w:space="0" w:color="auto"/>
            </w:tcBorders>
            <w:vAlign w:val="center"/>
          </w:tcPr>
          <w:p w14:paraId="7E6EB35F" w14:textId="77777777" w:rsidR="005C2EA4" w:rsidRPr="009F5617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sz w:val="24"/>
                <w:szCs w:val="24"/>
              </w:rPr>
            </w:pPr>
            <w:r w:rsidRPr="009F5617">
              <w:rPr>
                <w:rFonts w:ascii="Montserrat" w:hAnsi="Montserrat" w:cstheme="minorHAnsi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927" w:type="dxa"/>
            <w:tcBorders>
              <w:top w:val="dashSmallGap" w:sz="12" w:space="0" w:color="auto"/>
              <w:left w:val="dashSmallGap" w:sz="12" w:space="0" w:color="auto"/>
              <w:bottom w:val="nil"/>
            </w:tcBorders>
            <w:vAlign w:val="center"/>
          </w:tcPr>
          <w:p w14:paraId="77E44D87" w14:textId="77777777" w:rsidR="005C2EA4" w:rsidRPr="00382410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C2EA4" w:rsidRPr="00382410" w14:paraId="2C7B77BC" w14:textId="77777777" w:rsidTr="005C2EA4">
        <w:trPr>
          <w:trHeight w:val="1572"/>
        </w:trPr>
        <w:tc>
          <w:tcPr>
            <w:tcW w:w="4927" w:type="dxa"/>
            <w:tcBorders>
              <w:top w:val="nil"/>
              <w:bottom w:val="nil"/>
              <w:right w:val="dashSmallGap" w:sz="12" w:space="0" w:color="auto"/>
            </w:tcBorders>
            <w:vAlign w:val="center"/>
          </w:tcPr>
          <w:p w14:paraId="04A2C20E" w14:textId="69C80AAF" w:rsidR="005C2EA4" w:rsidRPr="00CC5BF6" w:rsidRDefault="005C2EA4" w:rsidP="00F24B9C">
            <w:pPr>
              <w:widowControl w:val="0"/>
              <w:spacing w:before="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  <w:r w:rsidRPr="00CC5BF6">
              <w:rPr>
                <w:rFonts w:ascii="Montserrat" w:hAnsi="Montserrat" w:cstheme="minorHAnsi"/>
                <w:b/>
                <w:bCs/>
                <w:sz w:val="56"/>
                <w:szCs w:val="56"/>
              </w:rPr>
              <w:t>1</w:t>
            </w:r>
            <w:r>
              <w:rPr>
                <w:rFonts w:ascii="Montserrat" w:hAnsi="Montserrat" w:cstheme="minorHAnsi"/>
                <w:b/>
                <w:bCs/>
                <w:sz w:val="56"/>
                <w:szCs w:val="56"/>
              </w:rPr>
              <w:t>6</w:t>
            </w:r>
          </w:p>
        </w:tc>
        <w:tc>
          <w:tcPr>
            <w:tcW w:w="4927" w:type="dxa"/>
            <w:tcBorders>
              <w:top w:val="nil"/>
              <w:left w:val="dashSmallGap" w:sz="12" w:space="0" w:color="auto"/>
              <w:bottom w:val="nil"/>
            </w:tcBorders>
            <w:vAlign w:val="center"/>
          </w:tcPr>
          <w:p w14:paraId="72FB4463" w14:textId="77777777" w:rsidR="005C2EA4" w:rsidRPr="00CC5BF6" w:rsidRDefault="005C2EA4" w:rsidP="00F24B9C">
            <w:pPr>
              <w:widowControl w:val="0"/>
              <w:spacing w:before="120" w:after="120"/>
              <w:rPr>
                <w:rFonts w:ascii="Montserrat" w:hAnsi="Montserrat" w:cstheme="minorHAnsi"/>
                <w:b/>
                <w:bCs/>
                <w:sz w:val="56"/>
                <w:szCs w:val="56"/>
              </w:rPr>
            </w:pPr>
          </w:p>
        </w:tc>
      </w:tr>
      <w:bookmarkEnd w:id="0"/>
    </w:tbl>
    <w:p w14:paraId="17AD452F" w14:textId="77777777" w:rsidR="005C2EA4" w:rsidRPr="00382410" w:rsidRDefault="005C2EA4" w:rsidP="005C2EA4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4E0A1F05" w14:textId="77777777" w:rsidR="003A231F" w:rsidRPr="00D22404" w:rsidRDefault="003A231F" w:rsidP="003A231F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</w:p>
    <w:p w14:paraId="0039D502" w14:textId="77777777" w:rsidR="005875FA" w:rsidRPr="00D22404" w:rsidRDefault="005875FA" w:rsidP="00806A77">
      <w:pPr>
        <w:widowControl w:val="0"/>
        <w:spacing w:before="120" w:after="120"/>
        <w:jc w:val="left"/>
        <w:rPr>
          <w:rFonts w:ascii="Montserrat" w:hAnsi="Montserrat" w:cstheme="minorHAnsi"/>
          <w:sz w:val="24"/>
          <w:szCs w:val="24"/>
        </w:rPr>
        <w:sectPr w:rsidR="005875FA" w:rsidRPr="00D22404" w:rsidSect="00BD34DF"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1"/>
      </w:tblGrid>
      <w:tr w:rsidR="00537D6F" w:rsidRPr="00D22404" w14:paraId="77E5EE2A" w14:textId="77777777" w:rsidTr="00537D6F">
        <w:tc>
          <w:tcPr>
            <w:tcW w:w="2093" w:type="dxa"/>
            <w:vMerge w:val="restart"/>
            <w:vAlign w:val="center"/>
          </w:tcPr>
          <w:p w14:paraId="45AD6493" w14:textId="3A175203" w:rsidR="00537D6F" w:rsidRPr="00D22404" w:rsidRDefault="00D22404" w:rsidP="00537D6F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D22404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>ОПИСАНИЕ</w:t>
            </w:r>
          </w:p>
        </w:tc>
        <w:tc>
          <w:tcPr>
            <w:tcW w:w="7761" w:type="dxa"/>
            <w:tcBorders>
              <w:bottom w:val="single" w:sz="24" w:space="0" w:color="auto"/>
            </w:tcBorders>
          </w:tcPr>
          <w:p w14:paraId="27F833BF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537D6F" w:rsidRPr="00D22404" w14:paraId="2AD1EBBD" w14:textId="77777777" w:rsidTr="00537D6F">
        <w:tc>
          <w:tcPr>
            <w:tcW w:w="2093" w:type="dxa"/>
            <w:vMerge/>
          </w:tcPr>
          <w:p w14:paraId="4AEEC1E9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7761" w:type="dxa"/>
            <w:tcBorders>
              <w:top w:val="single" w:sz="24" w:space="0" w:color="auto"/>
            </w:tcBorders>
          </w:tcPr>
          <w:p w14:paraId="4491DCD7" w14:textId="77777777" w:rsidR="00537D6F" w:rsidRPr="00D22404" w:rsidRDefault="00537D6F" w:rsidP="00E950C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1B2FEA54" w14:textId="01BFF2BA" w:rsidR="00D22404" w:rsidRPr="007A71BC" w:rsidRDefault="00D22404" w:rsidP="00D22404">
      <w:pPr>
        <w:widowControl w:val="0"/>
        <w:spacing w:before="0" w:after="0" w:line="24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Автономный контроллер</w:t>
      </w:r>
      <w:r w:rsidRPr="007A71BC">
        <w:rPr>
          <w:rFonts w:ascii="Montserrat" w:hAnsi="Montserrat"/>
          <w:sz w:val="20"/>
          <w:szCs w:val="20"/>
        </w:rPr>
        <w:t xml:space="preserve"> со встроенным считывателем карт представляет собой многофункциональное устройство управления доступом для одной двери. </w:t>
      </w:r>
      <w:r w:rsidRPr="00D22404">
        <w:rPr>
          <w:rFonts w:ascii="Montserrat" w:hAnsi="Montserrat"/>
          <w:sz w:val="20"/>
          <w:szCs w:val="20"/>
        </w:rPr>
        <w:t>Также в комплект устройств входит небольшой инфракрасный пульт дистанционного управления, это делает процесс управления очень удобным для пользователя.</w:t>
      </w:r>
      <w:r>
        <w:rPr>
          <w:rFonts w:ascii="Montserrat" w:hAnsi="Montserrat"/>
          <w:sz w:val="20"/>
          <w:szCs w:val="20"/>
        </w:rPr>
        <w:t xml:space="preserve"> Его </w:t>
      </w:r>
      <w:r w:rsidRPr="007A71BC">
        <w:rPr>
          <w:rFonts w:ascii="Montserrat" w:hAnsi="Montserrat"/>
          <w:sz w:val="20"/>
          <w:szCs w:val="20"/>
        </w:rPr>
        <w:t>также мож</w:t>
      </w:r>
      <w:r>
        <w:rPr>
          <w:rFonts w:ascii="Montserrat" w:hAnsi="Montserrat"/>
          <w:sz w:val="20"/>
          <w:szCs w:val="20"/>
        </w:rPr>
        <w:t>но</w:t>
      </w:r>
      <w:r w:rsidRPr="007A71BC">
        <w:rPr>
          <w:rFonts w:ascii="Montserrat" w:hAnsi="Montserrat"/>
          <w:sz w:val="20"/>
          <w:szCs w:val="20"/>
        </w:rPr>
        <w:t xml:space="preserve"> использоваться как стандартный считыватель с выходом </w:t>
      </w:r>
      <w:r w:rsidRPr="007A71BC">
        <w:rPr>
          <w:rFonts w:ascii="Montserrat" w:hAnsi="Montserrat"/>
          <w:sz w:val="20"/>
          <w:szCs w:val="20"/>
          <w:lang w:val="en-US"/>
        </w:rPr>
        <w:t>Wiegand</w:t>
      </w:r>
      <w:r w:rsidRPr="007A71BC">
        <w:rPr>
          <w:rFonts w:ascii="Montserrat" w:hAnsi="Montserrat"/>
          <w:sz w:val="20"/>
          <w:szCs w:val="20"/>
        </w:rPr>
        <w:t xml:space="preserve">. </w:t>
      </w:r>
      <w:r>
        <w:rPr>
          <w:rFonts w:ascii="Montserrat" w:hAnsi="Montserrat"/>
          <w:sz w:val="20"/>
          <w:szCs w:val="20"/>
        </w:rPr>
        <w:t>Контроллер</w:t>
      </w:r>
      <w:r w:rsidRPr="007A71BC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имеет </w:t>
      </w:r>
      <w:r w:rsidRPr="007A71BC">
        <w:rPr>
          <w:rFonts w:ascii="Montserrat" w:hAnsi="Montserrat"/>
          <w:sz w:val="20"/>
          <w:szCs w:val="20"/>
        </w:rPr>
        <w:t>защит</w:t>
      </w:r>
      <w:r>
        <w:rPr>
          <w:rFonts w:ascii="Montserrat" w:hAnsi="Montserrat"/>
          <w:sz w:val="20"/>
          <w:szCs w:val="20"/>
        </w:rPr>
        <w:t>у класса</w:t>
      </w:r>
      <w:r w:rsidRPr="007A71BC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  <w:lang w:val="en-US"/>
        </w:rPr>
        <w:t>IP</w:t>
      </w:r>
      <w:r w:rsidRPr="007A71BC">
        <w:rPr>
          <w:rFonts w:ascii="Montserrat" w:hAnsi="Montserrat"/>
          <w:sz w:val="20"/>
          <w:szCs w:val="20"/>
        </w:rPr>
        <w:t>66</w:t>
      </w:r>
      <w:r>
        <w:rPr>
          <w:rFonts w:ascii="Montserrat" w:hAnsi="Montserrat"/>
          <w:sz w:val="20"/>
          <w:szCs w:val="20"/>
        </w:rPr>
        <w:t xml:space="preserve"> и </w:t>
      </w:r>
      <w:r w:rsidRPr="007A71BC">
        <w:rPr>
          <w:rFonts w:ascii="Montserrat" w:hAnsi="Montserrat"/>
          <w:sz w:val="20"/>
          <w:szCs w:val="20"/>
        </w:rPr>
        <w:t>может использоваться как внутри помещения, так и с наружи.</w:t>
      </w:r>
    </w:p>
    <w:p w14:paraId="183D4BC5" w14:textId="77777777" w:rsidR="00D22404" w:rsidRPr="007A71BC" w:rsidRDefault="00D22404" w:rsidP="00D22404">
      <w:pPr>
        <w:widowControl w:val="0"/>
        <w:spacing w:before="120" w:line="240" w:lineRule="auto"/>
        <w:jc w:val="both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Устройство поддерживает профили до 1000 пользователей (ПИН-код или Карта доступа). Встроенный считыватель карт совместим с картами, брелоками и другими идентификаторами формата EM 125 кГц</w:t>
      </w:r>
      <w:r>
        <w:rPr>
          <w:rFonts w:ascii="Montserrat" w:hAnsi="Montserrat"/>
          <w:sz w:val="20"/>
          <w:szCs w:val="20"/>
        </w:rPr>
        <w:t xml:space="preserve"> и </w:t>
      </w:r>
      <w:proofErr w:type="spellStart"/>
      <w:r>
        <w:rPr>
          <w:rFonts w:ascii="Montserrat" w:hAnsi="Montserrat"/>
          <w:sz w:val="20"/>
          <w:szCs w:val="20"/>
          <w:lang w:val="en-US"/>
        </w:rPr>
        <w:t>Mifare</w:t>
      </w:r>
      <w:proofErr w:type="spellEnd"/>
      <w:r w:rsidRPr="00B209E1">
        <w:rPr>
          <w:rFonts w:ascii="Montserrat" w:hAnsi="Montserrat"/>
          <w:sz w:val="20"/>
          <w:szCs w:val="20"/>
        </w:rPr>
        <w:t xml:space="preserve"> </w:t>
      </w:r>
      <w:r w:rsidRPr="007A71BC">
        <w:rPr>
          <w:rFonts w:ascii="Montserrat" w:hAnsi="Montserrat"/>
          <w:sz w:val="20"/>
          <w:szCs w:val="20"/>
        </w:rPr>
        <w:t>1</w:t>
      </w:r>
      <w:r w:rsidRPr="00B209E1">
        <w:rPr>
          <w:rFonts w:ascii="Montserrat" w:hAnsi="Montserrat"/>
          <w:sz w:val="20"/>
          <w:szCs w:val="20"/>
        </w:rPr>
        <w:t>3,</w:t>
      </w:r>
      <w:r w:rsidRPr="007A71BC">
        <w:rPr>
          <w:rFonts w:ascii="Montserrat" w:hAnsi="Montserrat"/>
          <w:sz w:val="20"/>
          <w:szCs w:val="20"/>
        </w:rPr>
        <w:t>5 </w:t>
      </w:r>
      <w:proofErr w:type="spellStart"/>
      <w:r>
        <w:rPr>
          <w:rFonts w:ascii="Montserrat" w:hAnsi="Montserrat"/>
          <w:sz w:val="20"/>
          <w:szCs w:val="20"/>
        </w:rPr>
        <w:t>м</w:t>
      </w:r>
      <w:r w:rsidRPr="007A71BC">
        <w:rPr>
          <w:rFonts w:ascii="Montserrat" w:hAnsi="Montserrat"/>
          <w:sz w:val="20"/>
          <w:szCs w:val="20"/>
        </w:rPr>
        <w:t>Гц</w:t>
      </w:r>
      <w:proofErr w:type="spellEnd"/>
      <w:r w:rsidRPr="007A71BC">
        <w:rPr>
          <w:rFonts w:ascii="Montserrat" w:hAnsi="Montserrat"/>
          <w:sz w:val="20"/>
          <w:szCs w:val="20"/>
        </w:rPr>
        <w:t>.</w:t>
      </w:r>
    </w:p>
    <w:p w14:paraId="2F84909B" w14:textId="4CDB2C65" w:rsidR="00802BC2" w:rsidRPr="00D22404" w:rsidRDefault="00D22404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22404">
        <w:rPr>
          <w:rFonts w:ascii="Montserrat" w:hAnsi="Montserrat" w:cstheme="minorHAnsi"/>
          <w:b/>
          <w:sz w:val="24"/>
          <w:szCs w:val="24"/>
        </w:rPr>
        <w:t>Особенности</w:t>
      </w:r>
      <w:r w:rsidR="00802BC2" w:rsidRPr="00D22404">
        <w:rPr>
          <w:rFonts w:ascii="Montserrat" w:hAnsi="Montserrat" w:cstheme="minorHAnsi"/>
          <w:b/>
          <w:sz w:val="24"/>
          <w:szCs w:val="24"/>
        </w:rPr>
        <w:t xml:space="preserve"> устройства</w:t>
      </w:r>
    </w:p>
    <w:p w14:paraId="0BAC5AC9" w14:textId="0DFAF0F6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Водонепроницаемая конструкция, </w:t>
      </w:r>
      <w:r w:rsidR="0025667F">
        <w:rPr>
          <w:rFonts w:ascii="Montserrat" w:hAnsi="Montserrat" w:cstheme="minorHAnsi"/>
          <w:sz w:val="20"/>
          <w:szCs w:val="20"/>
        </w:rPr>
        <w:t xml:space="preserve">класс </w:t>
      </w:r>
      <w:r w:rsidRPr="00D22404">
        <w:rPr>
          <w:rFonts w:ascii="Montserrat" w:hAnsi="Montserrat" w:cstheme="minorHAnsi"/>
          <w:sz w:val="20"/>
          <w:szCs w:val="20"/>
        </w:rPr>
        <w:t>защиты IP66</w:t>
      </w:r>
    </w:p>
    <w:p w14:paraId="20C9D7FF" w14:textId="12001D06" w:rsid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работы со всеми типами электрозамков</w:t>
      </w:r>
    </w:p>
    <w:p w14:paraId="2966370A" w14:textId="322E1540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Удобный ИК пульт дистанционного управления</w:t>
      </w:r>
    </w:p>
    <w:p w14:paraId="7A700DCD" w14:textId="27B32E63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до 1000 пользователей</w:t>
      </w:r>
    </w:p>
    <w:p w14:paraId="2B304EF9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копирования базы данных на другой контроллер</w:t>
      </w:r>
    </w:p>
    <w:p w14:paraId="6F943298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Чтение карт EM 125 кГц /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13,56 МГц</w:t>
      </w:r>
    </w:p>
    <w:p w14:paraId="2365E908" w14:textId="218AB29B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Ввод / вывод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26-44 бит</w:t>
      </w:r>
    </w:p>
    <w:p w14:paraId="17A99C78" w14:textId="257C47D4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Может использоваться в качестве считывателя </w:t>
      </w:r>
      <w:r w:rsidR="0025667F">
        <w:rPr>
          <w:rFonts w:ascii="Montserrat" w:hAnsi="Montserrat" w:cstheme="minorHAnsi"/>
          <w:sz w:val="20"/>
          <w:szCs w:val="20"/>
        </w:rPr>
        <w:t>формата</w:t>
      </w:r>
      <w:r w:rsidRPr="00D22404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D22404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D22404">
        <w:rPr>
          <w:rFonts w:ascii="Montserrat" w:hAnsi="Montserrat" w:cstheme="minorHAnsi"/>
          <w:sz w:val="20"/>
          <w:szCs w:val="20"/>
        </w:rPr>
        <w:t xml:space="preserve"> со светодиодной индикацией и звуковым сигналом</w:t>
      </w:r>
    </w:p>
    <w:p w14:paraId="60E462C9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Возможность ввода карт списком</w:t>
      </w:r>
    </w:p>
    <w:p w14:paraId="34AEA5E4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Трехцветная светодиодная индикация состояния</w:t>
      </w:r>
    </w:p>
    <w:p w14:paraId="2B1EF2BF" w14:textId="74867056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 xml:space="preserve">Встроенная звуковая / светодиодная система </w:t>
      </w:r>
      <w:r w:rsidR="0025667F">
        <w:rPr>
          <w:rFonts w:ascii="Montserrat" w:hAnsi="Montserrat" w:cstheme="minorHAnsi"/>
          <w:sz w:val="20"/>
          <w:szCs w:val="20"/>
        </w:rPr>
        <w:t>сигнализации</w:t>
      </w:r>
    </w:p>
    <w:p w14:paraId="5D5357D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Импульсный режим, триггерный режим реле</w:t>
      </w:r>
    </w:p>
    <w:p w14:paraId="615D8D6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Возможность добавить и использовать 4-6-значный ПИН-код с ИК-пульта дистанционного управления</w:t>
      </w:r>
    </w:p>
    <w:p w14:paraId="78F88EA4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Поддержка работы в режиме шлюза</w:t>
      </w:r>
    </w:p>
    <w:p w14:paraId="1469073F" w14:textId="77777777" w:rsidR="0025667F" w:rsidRPr="0025667F" w:rsidRDefault="0025667F" w:rsidP="0025667F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25667F">
        <w:rPr>
          <w:rFonts w:ascii="Montserrat" w:hAnsi="Montserrat" w:cstheme="minorHAnsi"/>
          <w:sz w:val="20"/>
          <w:szCs w:val="20"/>
        </w:rPr>
        <w:t>Фотодатчик вскрытия корпуса</w:t>
      </w:r>
    </w:p>
    <w:p w14:paraId="6314C6F6" w14:textId="77777777" w:rsidR="59096F8A" w:rsidRPr="00D22404" w:rsidRDefault="59096F8A" w:rsidP="00E950C4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22404">
        <w:rPr>
          <w:rFonts w:ascii="Montserrat" w:hAnsi="Montserrat" w:cstheme="minorHAnsi"/>
          <w:sz w:val="20"/>
          <w:szCs w:val="20"/>
        </w:rPr>
        <w:t>Устойчивость к низким температурам (-40°C)</w:t>
      </w:r>
    </w:p>
    <w:p w14:paraId="2F21AFEC" w14:textId="77777777" w:rsidR="00802BC2" w:rsidRPr="0025667F" w:rsidRDefault="59096F8A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25667F">
        <w:rPr>
          <w:rFonts w:ascii="Montserrat" w:hAnsi="Montserrat" w:cstheme="minorHAnsi"/>
          <w:b/>
          <w:sz w:val="24"/>
          <w:szCs w:val="24"/>
        </w:rPr>
        <w:t>Технические данные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528"/>
      </w:tblGrid>
      <w:tr w:rsidR="00802BC2" w:rsidRPr="00D22404" w14:paraId="0936AAA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66C16F" w14:textId="05979D6C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Количество</w:t>
            </w:r>
            <w:r w:rsidR="00802BC2"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пользовател</w:t>
            </w: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178ADB" w14:textId="5913CD9A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1000</w:t>
            </w:r>
          </w:p>
        </w:tc>
      </w:tr>
      <w:tr w:rsidR="00802BC2" w:rsidRPr="00D22404" w14:paraId="6D779082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E451B6" w14:textId="759A7D8D" w:rsidR="0025667F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Обычные пользователи</w:t>
            </w:r>
          </w:p>
          <w:p w14:paraId="113CCFBD" w14:textId="6AC65629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Пользователи с функцией подачи сигнала тревоги «Паника»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9A3067" w14:textId="2F1CB127" w:rsidR="00802BC2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987</w:t>
            </w:r>
          </w:p>
          <w:p w14:paraId="64FA32B1" w14:textId="553FAA58" w:rsidR="0025667F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2</w:t>
            </w:r>
          </w:p>
        </w:tc>
      </w:tr>
      <w:tr w:rsidR="00802BC2" w:rsidRPr="00D22404" w14:paraId="01748F6A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EFADC2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Пользователи-посетители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BE9BFEB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10</w:t>
            </w:r>
          </w:p>
        </w:tc>
      </w:tr>
      <w:tr w:rsidR="00802BC2" w:rsidRPr="00D22404" w14:paraId="32824995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FAE7E7E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Авторизованные пользователи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378F54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</w:t>
            </w:r>
          </w:p>
        </w:tc>
      </w:tr>
      <w:tr w:rsidR="00802BC2" w:rsidRPr="00D22404" w14:paraId="69CD7EA0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4D9838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Рабочее напряжение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D573EF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9-18 В пост.</w:t>
            </w:r>
          </w:p>
        </w:tc>
      </w:tr>
      <w:tr w:rsidR="00802BC2" w:rsidRPr="00D22404" w14:paraId="49AD7700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B7FA20F" w14:textId="77777777" w:rsidR="00802BC2" w:rsidRPr="0025667F" w:rsidRDefault="414FD795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Ток в режиме ожидания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78DC70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&lt; 35 мА</w:t>
            </w:r>
          </w:p>
        </w:tc>
      </w:tr>
      <w:tr w:rsidR="00802BC2" w:rsidRPr="00D22404" w14:paraId="1F951C9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BB0B53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Чтение бесконтактных карт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8AE3E35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EM +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Mifare</w:t>
            </w:r>
            <w:proofErr w:type="spellEnd"/>
          </w:p>
        </w:tc>
      </w:tr>
      <w:tr w:rsidR="00802BC2" w:rsidRPr="00D22404" w14:paraId="0A42F2EF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75D20D" w14:textId="3D45C247" w:rsidR="00802BC2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Рабочая частота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07FB5C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125 кГц и 13,56 МГц</w:t>
            </w:r>
          </w:p>
        </w:tc>
      </w:tr>
      <w:tr w:rsidR="00802BC2" w:rsidRPr="00D22404" w14:paraId="4CF14750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56E6DA0" w14:textId="77777777" w:rsidR="00802BC2" w:rsidRPr="0025667F" w:rsidRDefault="00802BC2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Расстояние считывания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7072CF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2-6 см</w:t>
            </w:r>
          </w:p>
        </w:tc>
      </w:tr>
      <w:tr w:rsidR="00802BC2" w:rsidRPr="00D22404" w14:paraId="3756442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49B947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Разъемы для подключения проводов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55C43E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Релейный выход, кнопка выхода, разъем тревог, дверной контакт, ввода / вывода данных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</w:tr>
      <w:tr w:rsidR="00802BC2" w:rsidRPr="00D22404" w14:paraId="161006AC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3809C61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Реле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7FBE869" w14:textId="77777777" w:rsidR="00802BC2" w:rsidRPr="0025667F" w:rsidRDefault="00802BC2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Одно (НР, НЗ, общий)</w:t>
            </w:r>
          </w:p>
        </w:tc>
      </w:tr>
      <w:tr w:rsidR="00802BC2" w:rsidRPr="00D22404" w14:paraId="4C08638E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DCB824" w14:textId="77777777" w:rsidR="00802BC2" w:rsidRPr="0025667F" w:rsidRDefault="008432C4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Регулировка времени открытия / активации реле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913E1B" w14:textId="77777777" w:rsidR="00802BC2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От 0 до 99 секунд (по умолчанию: 5 секунд)</w:t>
            </w:r>
          </w:p>
        </w:tc>
      </w:tr>
      <w:tr w:rsidR="00802BC2" w:rsidRPr="00D22404" w14:paraId="04113006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1ED8B0E" w14:textId="55EE0A8D" w:rsidR="00802BC2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реле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8432C4" w:rsidRPr="0025667F">
              <w:rPr>
                <w:rFonts w:ascii="Montserrat" w:hAnsi="Montserrat" w:cstheme="minorHAnsi"/>
                <w:sz w:val="20"/>
                <w:szCs w:val="20"/>
              </w:rPr>
              <w:t>замка</w:t>
            </w:r>
          </w:p>
          <w:p w14:paraId="78E01EF1" w14:textId="4837806B" w:rsidR="0025667F" w:rsidRPr="0025667F" w:rsidRDefault="0025667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Коммутируемый ток выходом тревоги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2CE875" w14:textId="77777777" w:rsidR="00802BC2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Максимум 2 А</w:t>
            </w:r>
          </w:p>
          <w:p w14:paraId="490FF405" w14:textId="748917CD" w:rsidR="0025667F" w:rsidRPr="0025667F" w:rsidRDefault="0025667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Максимум </w:t>
            </w:r>
            <w:r>
              <w:rPr>
                <w:rFonts w:ascii="Montserrat" w:hAnsi="Montserrat" w:cstheme="minorHAnsi"/>
                <w:sz w:val="20"/>
                <w:szCs w:val="20"/>
                <w:lang w:val="en-US"/>
              </w:rPr>
              <w:t>1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 А</w:t>
            </w:r>
          </w:p>
        </w:tc>
      </w:tr>
      <w:tr w:rsidR="00802BC2" w:rsidRPr="00D22404" w14:paraId="74DD1FB2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26BFF3E" w14:textId="77777777" w:rsidR="00802BC2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Интерфейс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42BB5AE" w14:textId="5AB203DD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Ввод / вывод </w:t>
            </w:r>
            <w:proofErr w:type="spellStart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Wiegand</w:t>
            </w:r>
            <w:proofErr w:type="spellEnd"/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26-44 бита</w:t>
            </w:r>
          </w:p>
          <w:p w14:paraId="3BE5AAFA" w14:textId="77777777" w:rsidR="00802BC2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</w:t>
            </w:r>
            <w:r w:rsidR="001A7444" w:rsidRPr="0025667F">
              <w:rPr>
                <w:rFonts w:ascii="Montserrat" w:hAnsi="Montserrat" w:cstheme="minorHAnsi"/>
                <w:sz w:val="20"/>
                <w:szCs w:val="20"/>
              </w:rPr>
              <w:t xml:space="preserve">заводская 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настройка по умолчанию: сигналы </w:t>
            </w:r>
            <w:proofErr w:type="spellStart"/>
            <w:r w:rsidRPr="0025667F">
              <w:rPr>
                <w:rFonts w:ascii="Montserrat" w:hAnsi="Montserrat" w:cstheme="minorHAnsi"/>
                <w:sz w:val="20"/>
                <w:szCs w:val="20"/>
              </w:rPr>
              <w:t>Виганда</w:t>
            </w:r>
            <w:proofErr w:type="spellEnd"/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26 бит)</w:t>
            </w:r>
          </w:p>
        </w:tc>
      </w:tr>
      <w:tr w:rsidR="008432C4" w:rsidRPr="00D22404" w14:paraId="7E44EC06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15D890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lastRenderedPageBreak/>
              <w:t>Формат ПИН-кода на выходе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B21F18A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 xml:space="preserve"> 4 бита, 8 бит (ASCII), 10 цифр виртуального номера</w:t>
            </w:r>
          </w:p>
          <w:p w14:paraId="603C242E" w14:textId="77777777" w:rsidR="008432C4" w:rsidRPr="0025667F" w:rsidRDefault="008432C4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</w:t>
            </w:r>
            <w:r w:rsidR="001A7444" w:rsidRPr="0025667F">
              <w:rPr>
                <w:rFonts w:ascii="Montserrat" w:hAnsi="Montserrat" w:cstheme="minorHAnsi"/>
                <w:sz w:val="20"/>
                <w:szCs w:val="20"/>
              </w:rPr>
              <w:t>заводская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настройка по умолчанию: 4 бита)</w:t>
            </w:r>
          </w:p>
        </w:tc>
      </w:tr>
      <w:tr w:rsidR="008432C4" w:rsidRPr="00D22404" w14:paraId="199AC50A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1F90ED" w14:textId="77777777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Климатические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707998F" w14:textId="5C92FBD1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Соответствует классу защиты IP66</w:t>
            </w:r>
          </w:p>
        </w:tc>
      </w:tr>
      <w:tr w:rsidR="008432C4" w:rsidRPr="00D22404" w14:paraId="2FB00B45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185CC0D" w14:textId="77777777" w:rsidR="008432C4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F1EA22" w14:textId="4A0D1449" w:rsidR="008432C4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От -40ºC до +60ºC</w:t>
            </w:r>
          </w:p>
        </w:tc>
      </w:tr>
      <w:tr w:rsidR="00AC56BF" w:rsidRPr="00D22404" w14:paraId="4396C702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AD25A5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Влажность при эксплуатации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089DAAD" w14:textId="7777777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0-98% относительной влажности</w:t>
            </w:r>
          </w:p>
        </w:tc>
      </w:tr>
      <w:tr w:rsidR="00AC56BF" w:rsidRPr="00D22404" w14:paraId="4A8DACD1" w14:textId="77777777" w:rsidTr="002E67FD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5D7F5B" w14:textId="7777777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Физические характеристики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EB8D04" w14:textId="5AB9EAD1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b/>
                <w:sz w:val="20"/>
                <w:szCs w:val="20"/>
              </w:rPr>
              <w:t>Корпус из ABS-пластика</w:t>
            </w:r>
          </w:p>
        </w:tc>
      </w:tr>
      <w:tr w:rsidR="00AC56BF" w:rsidRPr="00D22404" w14:paraId="1673627D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2BAA03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Цвет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2617FE" w14:textId="2C80CAB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Черный</w:t>
            </w:r>
          </w:p>
        </w:tc>
      </w:tr>
      <w:tr w:rsidR="00AC56BF" w:rsidRPr="00D22404" w14:paraId="2274768B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3960896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Габаритные размеры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D43EA8" w14:textId="5AAD9AC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(Д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х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Ш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х</w:t>
            </w:r>
            <w:r w:rsidR="00BF7B91" w:rsidRPr="0025667F">
              <w:rPr>
                <w:rFonts w:ascii="Montserrat" w:hAnsi="Montserrat" w:cstheme="minorHAnsi"/>
                <w:sz w:val="20"/>
                <w:szCs w:val="20"/>
              </w:rPr>
              <w:t> </w:t>
            </w:r>
            <w:r w:rsidRPr="0025667F">
              <w:rPr>
                <w:rFonts w:ascii="Montserrat" w:hAnsi="Montserrat" w:cstheme="minorHAnsi"/>
                <w:sz w:val="20"/>
                <w:szCs w:val="20"/>
              </w:rPr>
              <w:t>Г): 103 х 48 х 20 мм</w:t>
            </w:r>
          </w:p>
        </w:tc>
      </w:tr>
      <w:tr w:rsidR="00AC56BF" w:rsidRPr="00D22404" w14:paraId="4979D788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8F47F38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Масса устройства</w:t>
            </w:r>
          </w:p>
        </w:tc>
        <w:tc>
          <w:tcPr>
            <w:tcW w:w="5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C1878D" w14:textId="4154FC97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125 г</w:t>
            </w:r>
          </w:p>
        </w:tc>
      </w:tr>
      <w:tr w:rsidR="00AC56BF" w:rsidRPr="00D22404" w14:paraId="595D4BFE" w14:textId="77777777" w:rsidTr="002E67FD">
        <w:trPr>
          <w:trHeight w:val="20"/>
        </w:trPr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4E55CB" w14:textId="77777777" w:rsidR="00AC56BF" w:rsidRPr="0025667F" w:rsidRDefault="00AC56BF" w:rsidP="00E950C4">
            <w:pPr>
              <w:widowControl w:val="0"/>
              <w:spacing w:before="0" w:after="0" w:line="240" w:lineRule="auto"/>
              <w:ind w:left="279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>Масса устройства в упаковке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3E4155" w14:textId="551B8A08" w:rsidR="00AC56BF" w:rsidRPr="0025667F" w:rsidRDefault="00AC56BF" w:rsidP="00E950C4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5667F">
              <w:rPr>
                <w:rFonts w:ascii="Montserrat" w:hAnsi="Montserrat" w:cstheme="minorHAnsi"/>
                <w:sz w:val="20"/>
                <w:szCs w:val="20"/>
              </w:rPr>
              <w:t xml:space="preserve"> 185 г</w:t>
            </w:r>
          </w:p>
        </w:tc>
      </w:tr>
    </w:tbl>
    <w:p w14:paraId="6B3941B0" w14:textId="77777777" w:rsidR="00802BC2" w:rsidRPr="00D22404" w:rsidRDefault="00802BC2" w:rsidP="00E950C4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  <w:r w:rsidRPr="00D22404">
        <w:rPr>
          <w:rFonts w:ascii="Montserrat" w:hAnsi="Montserrat" w:cstheme="minorHAnsi"/>
          <w:b/>
          <w:sz w:val="28"/>
          <w:szCs w:val="28"/>
        </w:rPr>
        <w:t>Комплект поставки</w:t>
      </w:r>
    </w:p>
    <w:p w14:paraId="620D5147" w14:textId="77777777" w:rsidR="00D22404" w:rsidRPr="00D22404" w:rsidRDefault="00D22404" w:rsidP="00806A77">
      <w:pPr>
        <w:widowControl w:val="0"/>
        <w:spacing w:before="120" w:after="120" w:line="240" w:lineRule="auto"/>
        <w:rPr>
          <w:rFonts w:ascii="Montserrat" w:hAnsi="Montserrat" w:cstheme="minorHAnsi"/>
          <w:noProof/>
          <w:sz w:val="24"/>
          <w:szCs w:val="24"/>
          <w:lang w:bidi="ar-SA"/>
        </w:rPr>
      </w:pPr>
    </w:p>
    <w:p w14:paraId="0E99E4CB" w14:textId="0858F3E2" w:rsidR="00566F24" w:rsidRPr="00D22404" w:rsidRDefault="00D22404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D22404">
        <w:rPr>
          <w:rFonts w:ascii="Montserrat" w:hAnsi="Montserrat" w:cstheme="minorHAnsi"/>
          <w:noProof/>
          <w:sz w:val="24"/>
          <w:szCs w:val="24"/>
        </w:rPr>
        <w:drawing>
          <wp:inline distT="0" distB="0" distL="0" distR="0" wp14:anchorId="294FEF01" wp14:editId="6D60094E">
            <wp:extent cx="1343025" cy="27814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9754" cy="27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613" w:rsidRPr="00D22404">
        <w:rPr>
          <w:rFonts w:ascii="Montserrat" w:hAnsi="Montserrat" w:cstheme="minorHAnsi"/>
          <w:noProof/>
          <w:sz w:val="24"/>
          <w:szCs w:val="24"/>
          <w:lang w:bidi="ar-SA"/>
        </w:rPr>
        <w:drawing>
          <wp:inline distT="0" distB="0" distL="0" distR="0" wp14:anchorId="5AA4CB6A" wp14:editId="7CB974B9">
            <wp:extent cx="3623301" cy="2812415"/>
            <wp:effectExtent l="0" t="0" r="0" b="0"/>
            <wp:docPr id="1" name="Рисунок 0" descr="新S1-X, S2-X, S6-X说明书 20240419 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2.png"/>
                    <pic:cNvPicPr/>
                  </pic:nvPicPr>
                  <pic:blipFill rotWithShape="1">
                    <a:blip r:embed="rId14" cstate="print"/>
                    <a:srcRect l="28006"/>
                    <a:stretch/>
                  </pic:blipFill>
                  <pic:spPr bwMode="auto">
                    <a:xfrm>
                      <a:off x="0" y="0"/>
                      <a:ext cx="3649426" cy="283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E9EE" w14:textId="77777777" w:rsidR="00214684" w:rsidRPr="00D22404" w:rsidRDefault="00214684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10"/>
      </w:tblGrid>
      <w:tr w:rsidR="00E950C4" w:rsidRPr="00D22404" w14:paraId="33CCAA92" w14:textId="77777777" w:rsidTr="00214684">
        <w:trPr>
          <w:trHeight w:val="20"/>
        </w:trPr>
        <w:tc>
          <w:tcPr>
            <w:tcW w:w="4644" w:type="dxa"/>
            <w:vMerge w:val="restart"/>
            <w:vAlign w:val="center"/>
          </w:tcPr>
          <w:p w14:paraId="0F1D336B" w14:textId="77777777" w:rsidR="00E950C4" w:rsidRPr="00940893" w:rsidRDefault="00E950C4" w:rsidP="00214684">
            <w:pPr>
              <w:pageBreakBefore/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940893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>УСТАНОВКА УСТРОЙСТВА</w:t>
            </w:r>
          </w:p>
        </w:tc>
        <w:tc>
          <w:tcPr>
            <w:tcW w:w="5210" w:type="dxa"/>
            <w:tcBorders>
              <w:bottom w:val="single" w:sz="24" w:space="0" w:color="auto"/>
            </w:tcBorders>
          </w:tcPr>
          <w:p w14:paraId="6E4A4F2F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E950C4" w:rsidRPr="00D22404" w14:paraId="12F305AA" w14:textId="77777777" w:rsidTr="00214684">
        <w:trPr>
          <w:trHeight w:val="20"/>
        </w:trPr>
        <w:tc>
          <w:tcPr>
            <w:tcW w:w="4644" w:type="dxa"/>
            <w:vMerge/>
          </w:tcPr>
          <w:p w14:paraId="4DB87D7A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24" w:space="0" w:color="auto"/>
            </w:tcBorders>
          </w:tcPr>
          <w:p w14:paraId="39B29460" w14:textId="77777777" w:rsidR="00E950C4" w:rsidRPr="00D22404" w:rsidRDefault="00E950C4" w:rsidP="00214684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660DFDC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Снимите заднюю стенку устройства.</w:t>
      </w:r>
    </w:p>
    <w:p w14:paraId="6D78B6F0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Просверлите в стене 2 отверстия для винтов (A и C) и одно отверстие для кабеля.</w:t>
      </w:r>
    </w:p>
    <w:p w14:paraId="4B0F01FC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Заделайте резиновые заглушки (входят в комплект поставки) в отверстия (A и C).</w:t>
      </w:r>
    </w:p>
    <w:p w14:paraId="19CBF07F" w14:textId="77777777" w:rsidR="00940893" w:rsidRPr="007A71BC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Аккуратно закрепите заднюю стенку устройства на стене с помощью 2 винтов с плоскими головками).</w:t>
      </w:r>
    </w:p>
    <w:p w14:paraId="3FD60AB5" w14:textId="77777777" w:rsidR="00940893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7A71BC">
        <w:rPr>
          <w:rFonts w:ascii="Montserrat" w:hAnsi="Montserrat"/>
          <w:sz w:val="20"/>
          <w:szCs w:val="20"/>
        </w:rPr>
        <w:t>Пропустите кабель через отверстие для кабеля (B).</w:t>
      </w:r>
    </w:p>
    <w:p w14:paraId="1165A20A" w14:textId="77777777" w:rsidR="00940893" w:rsidRDefault="00940893" w:rsidP="00940893">
      <w:pPr>
        <w:pStyle w:val="a3"/>
        <w:widowControl w:val="0"/>
        <w:numPr>
          <w:ilvl w:val="0"/>
          <w:numId w:val="18"/>
        </w:numPr>
        <w:spacing w:before="40" w:after="0" w:line="240" w:lineRule="auto"/>
        <w:ind w:left="284" w:hanging="284"/>
        <w:contextualSpacing w:val="0"/>
        <w:jc w:val="left"/>
        <w:rPr>
          <w:rFonts w:ascii="Montserrat" w:hAnsi="Montserrat"/>
          <w:sz w:val="20"/>
          <w:szCs w:val="20"/>
        </w:rPr>
      </w:pPr>
      <w:r w:rsidRPr="00A60C22">
        <w:rPr>
          <w:rFonts w:ascii="Montserrat" w:hAnsi="Montserrat"/>
          <w:sz w:val="20"/>
          <w:szCs w:val="20"/>
        </w:rPr>
        <w:t>Прикрепите устройство к его задней крышке.</w:t>
      </w:r>
    </w:p>
    <w:p w14:paraId="69A24A6A" w14:textId="6AE638CC" w:rsidR="00F2602B" w:rsidRPr="00D22404" w:rsidRDefault="00940893" w:rsidP="002E67FD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BF01B1">
        <w:rPr>
          <w:rFonts w:ascii="Montserrat" w:hAnsi="Montserrat"/>
          <w:noProof/>
          <w:sz w:val="12"/>
          <w:szCs w:val="12"/>
          <w:lang w:val="en-US"/>
        </w:rPr>
        <w:drawing>
          <wp:inline distT="0" distB="0" distL="0" distR="0" wp14:anchorId="1D1DE8BE" wp14:editId="1F76739A">
            <wp:extent cx="2650004" cy="21836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11" cy="22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BE0B" w14:textId="77777777" w:rsidR="00802BC2" w:rsidRPr="00940893" w:rsidRDefault="00802BC2" w:rsidP="00DE4FC1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  <w:r w:rsidRPr="00940893">
        <w:rPr>
          <w:rFonts w:ascii="Montserrat" w:hAnsi="Montserrat" w:cstheme="minorHAnsi"/>
          <w:b/>
          <w:sz w:val="24"/>
          <w:szCs w:val="24"/>
        </w:rPr>
        <w:t>Назначение контактов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5670"/>
      </w:tblGrid>
      <w:tr w:rsidR="00191346" w:rsidRPr="00D22404" w14:paraId="1B8C4172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40774D" w14:textId="4361EC06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 w:rsidRPr="007A71BC">
              <w:rPr>
                <w:rFonts w:ascii="Montserrat" w:hAnsi="Montserrat"/>
                <w:b/>
                <w:bCs/>
                <w:sz w:val="20"/>
                <w:szCs w:val="20"/>
              </w:rPr>
              <w:t>Цвет провода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82D8D81" w14:textId="40CA3C1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Контакт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9A611B" w14:textId="28C201EE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4"/>
                <w:szCs w:val="24"/>
              </w:rPr>
            </w:pPr>
            <w:r w:rsidRPr="007A71BC">
              <w:rPr>
                <w:rFonts w:ascii="Montserrat" w:hAnsi="Montserrat"/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191346" w:rsidRPr="00D22404" w14:paraId="0F5C1004" w14:textId="77777777" w:rsidTr="00677CC7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6EB776F9" w14:textId="2735519B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Основные контакты для автономного режима</w:t>
            </w:r>
          </w:p>
        </w:tc>
      </w:tr>
      <w:tr w:rsidR="00191346" w:rsidRPr="00D22404" w14:paraId="329CF028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DF301C" w14:textId="653452F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Красный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2458706" w14:textId="2F6EA459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DC+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059DDC1" w14:textId="1E480D9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 питания </w:t>
            </w:r>
            <w:r>
              <w:rPr>
                <w:rFonts w:ascii="Montserrat" w:hAnsi="Montserrat"/>
                <w:sz w:val="20"/>
                <w:szCs w:val="20"/>
              </w:rPr>
              <w:t>9</w:t>
            </w:r>
            <w:r w:rsidRPr="007A71BC">
              <w:rPr>
                <w:rFonts w:ascii="Montserrat" w:hAnsi="Montserrat"/>
                <w:sz w:val="20"/>
                <w:szCs w:val="20"/>
              </w:rPr>
              <w:t>-</w:t>
            </w:r>
            <w:r>
              <w:rPr>
                <w:rFonts w:ascii="Montserrat" w:hAnsi="Montserrat"/>
                <w:sz w:val="20"/>
                <w:szCs w:val="20"/>
              </w:rPr>
              <w:t>1</w:t>
            </w:r>
            <w:r w:rsidRPr="007A71BC">
              <w:rPr>
                <w:rFonts w:ascii="Montserrat" w:hAnsi="Montserrat"/>
                <w:sz w:val="20"/>
                <w:szCs w:val="20"/>
              </w:rPr>
              <w:t>8 В </w:t>
            </w:r>
            <w:r w:rsidRPr="007A71BC">
              <w:rPr>
                <w:rFonts w:ascii="Montserrat" w:hAnsi="Montserrat"/>
                <w:sz w:val="20"/>
                <w:szCs w:val="20"/>
                <w:lang w:val="en-US"/>
              </w:rPr>
              <w:t>DC</w:t>
            </w:r>
          </w:p>
        </w:tc>
      </w:tr>
      <w:tr w:rsidR="00191346" w:rsidRPr="00D22404" w14:paraId="37D7EB3F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B60D77" w14:textId="3F3BE78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Черный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82F6D63" w14:textId="0BCEBC40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GND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846306" w14:textId="6C63A357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Общий, о</w:t>
            </w:r>
            <w:r w:rsidRPr="00382410">
              <w:rPr>
                <w:rFonts w:ascii="Montserrat" w:hAnsi="Montserrat"/>
                <w:sz w:val="20"/>
                <w:szCs w:val="20"/>
              </w:rPr>
              <w:t>трицательный контакт входа питания</w:t>
            </w:r>
          </w:p>
        </w:tc>
      </w:tr>
      <w:tr w:rsidR="00191346" w:rsidRPr="00D22404" w14:paraId="6923DCB6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1689258" w14:textId="18244FF7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Синий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3C33E97" w14:textId="13428C7C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NO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45142E" w14:textId="52BAECF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Нормально-разомкнутый контакт реле</w:t>
            </w:r>
          </w:p>
        </w:tc>
      </w:tr>
      <w:tr w:rsidR="00191346" w:rsidRPr="00D22404" w14:paraId="30984578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FD70E35" w14:textId="62317942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Фиолетовый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48C3CC" w14:textId="3A6A396C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COM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A8C39F5" w14:textId="15C0E15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Общий контакт реле</w:t>
            </w:r>
          </w:p>
        </w:tc>
      </w:tr>
      <w:tr w:rsidR="00191346" w:rsidRPr="00D22404" w14:paraId="569B0732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CADE1C9" w14:textId="7E52C1E5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Оранжевый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BBCA04" w14:textId="46A3B7A1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NC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41C7CE" w14:textId="5304C0C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Нормально-замкнутый контакт реле</w:t>
            </w:r>
          </w:p>
        </w:tc>
      </w:tr>
      <w:tr w:rsidR="00191346" w:rsidRPr="00D22404" w14:paraId="6F047447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46FEF72" w14:textId="455D836C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Желтый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5419992" w14:textId="7F2C208E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OPEN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AD2F82" w14:textId="5BDDF193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Вход к</w:t>
            </w:r>
            <w:r w:rsidRPr="00382410">
              <w:rPr>
                <w:rFonts w:ascii="Montserrat" w:hAnsi="Montserrat"/>
                <w:sz w:val="20"/>
                <w:szCs w:val="20"/>
              </w:rPr>
              <w:t>нопк</w:t>
            </w:r>
            <w:r>
              <w:rPr>
                <w:rFonts w:ascii="Montserrat" w:hAnsi="Montserrat"/>
                <w:sz w:val="20"/>
                <w:szCs w:val="20"/>
              </w:rPr>
              <w:t>и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 xml:space="preserve">запроса на </w:t>
            </w:r>
            <w:r w:rsidRPr="00382410">
              <w:rPr>
                <w:rFonts w:ascii="Montserrat" w:hAnsi="Montserrat"/>
                <w:sz w:val="20"/>
                <w:szCs w:val="20"/>
              </w:rPr>
              <w:t>выход</w:t>
            </w:r>
          </w:p>
        </w:tc>
      </w:tr>
      <w:tr w:rsidR="00191346" w:rsidRPr="00D22404" w14:paraId="197B3274" w14:textId="77777777" w:rsidTr="005E4DF1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09D3B2B3" w14:textId="6CC0C18F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Интерфейс </w:t>
            </w:r>
            <w:r>
              <w:rPr>
                <w:rFonts w:ascii="Montserrat" w:hAnsi="Montserrat"/>
                <w:sz w:val="20"/>
                <w:szCs w:val="20"/>
                <w:lang w:val="en-US"/>
              </w:rPr>
              <w:t>Wiegand</w:t>
            </w:r>
          </w:p>
        </w:tc>
      </w:tr>
      <w:tr w:rsidR="00191346" w:rsidRPr="00D22404" w14:paraId="1360AE9C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4B532D" w14:textId="31257762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Зеленый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2C2A051" w14:textId="106CAF3D" w:rsidR="00191346" w:rsidRP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D0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8D1B64" w14:textId="6395203D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Вход/выход </w:t>
            </w:r>
            <w:proofErr w:type="spellStart"/>
            <w:r w:rsidRPr="007A71BC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Pr="007A71BC">
              <w:rPr>
                <w:rFonts w:ascii="Montserrat" w:hAnsi="Montserrat"/>
                <w:sz w:val="20"/>
                <w:szCs w:val="20"/>
              </w:rPr>
              <w:t xml:space="preserve"> Данные 0</w:t>
            </w:r>
          </w:p>
        </w:tc>
      </w:tr>
      <w:tr w:rsidR="00191346" w:rsidRPr="00D22404" w14:paraId="7FDC0793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1ACCE8A" w14:textId="3991A216" w:rsidR="00191346" w:rsidRPr="007A71BC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Белый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D7C3C41" w14:textId="68AE62D7" w:rsidR="00191346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191346">
              <w:rPr>
                <w:rFonts w:ascii="Montserrat" w:hAnsi="Montserrat"/>
                <w:sz w:val="20"/>
                <w:szCs w:val="20"/>
                <w:lang w:val="en-US"/>
              </w:rPr>
              <w:t>D1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2206554" w14:textId="6A983C82" w:rsidR="00191346" w:rsidRPr="007A71BC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sz w:val="20"/>
                <w:szCs w:val="20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 xml:space="preserve">Вход/выход </w:t>
            </w:r>
            <w:proofErr w:type="spellStart"/>
            <w:r w:rsidRPr="007A71BC">
              <w:rPr>
                <w:rFonts w:ascii="Montserrat" w:hAnsi="Montserrat"/>
                <w:sz w:val="20"/>
                <w:szCs w:val="20"/>
              </w:rPr>
              <w:t>Wiegand</w:t>
            </w:r>
            <w:proofErr w:type="spellEnd"/>
            <w:r w:rsidRPr="007A71BC">
              <w:rPr>
                <w:rFonts w:ascii="Montserrat" w:hAnsi="Montserrat"/>
                <w:sz w:val="20"/>
                <w:szCs w:val="20"/>
              </w:rPr>
              <w:t xml:space="preserve"> Данные 1</w:t>
            </w:r>
          </w:p>
        </w:tc>
      </w:tr>
      <w:tr w:rsidR="00191346" w:rsidRPr="00D22404" w14:paraId="066FAF8F" w14:textId="77777777" w:rsidTr="00107B31">
        <w:trPr>
          <w:trHeight w:val="20"/>
        </w:trPr>
        <w:tc>
          <w:tcPr>
            <w:tcW w:w="9639" w:type="dxa"/>
            <w:gridSpan w:val="3"/>
            <w:shd w:val="clear" w:color="auto" w:fill="EFEFEF"/>
            <w:tcMar>
              <w:left w:w="85" w:type="dxa"/>
              <w:right w:w="85" w:type="dxa"/>
            </w:tcMar>
            <w:vAlign w:val="center"/>
          </w:tcPr>
          <w:p w14:paraId="1E50378C" w14:textId="68E256C4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7A71BC">
              <w:rPr>
                <w:rFonts w:ascii="Montserrat" w:hAnsi="Montserrat"/>
                <w:sz w:val="20"/>
                <w:szCs w:val="20"/>
              </w:rPr>
              <w:t>Дополнительные контакты ввода-вывода</w:t>
            </w:r>
          </w:p>
        </w:tc>
      </w:tr>
      <w:tr w:rsidR="00191346" w:rsidRPr="00D22404" w14:paraId="5A84FB89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AEAF2F" w14:textId="6C9AA97E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Серый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835453" w14:textId="38C6002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ALARM-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46BB1C" w14:textId="7D85312C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Выход тревоги, подключающийся при тревоге к общему отрицательному проводу</w:t>
            </w:r>
          </w:p>
        </w:tc>
      </w:tr>
      <w:tr w:rsidR="00191346" w:rsidRPr="00D22404" w14:paraId="797B7491" w14:textId="77777777" w:rsidTr="00191346">
        <w:trPr>
          <w:trHeight w:val="20"/>
        </w:trPr>
        <w:tc>
          <w:tcPr>
            <w:tcW w:w="1701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6AA0BB2" w14:textId="79BC69C1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Коричневый</w:t>
            </w:r>
          </w:p>
        </w:tc>
        <w:tc>
          <w:tcPr>
            <w:tcW w:w="2268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48F8D72" w14:textId="4C320C3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  <w:lang w:val="en-US"/>
              </w:rPr>
              <w:t>D_IN</w:t>
            </w:r>
          </w:p>
        </w:tc>
        <w:tc>
          <w:tcPr>
            <w:tcW w:w="5670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23229D4" w14:textId="370BAAF8" w:rsidR="00191346" w:rsidRPr="00D22404" w:rsidRDefault="00191346" w:rsidP="00191346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  <w:r w:rsidRPr="00382410">
              <w:rPr>
                <w:rFonts w:ascii="Montserrat" w:hAnsi="Montserrat"/>
                <w:sz w:val="20"/>
                <w:szCs w:val="20"/>
              </w:rPr>
              <w:t xml:space="preserve">Вход </w:t>
            </w:r>
            <w:r>
              <w:rPr>
                <w:rFonts w:ascii="Montserrat" w:hAnsi="Montserrat"/>
                <w:sz w:val="20"/>
                <w:szCs w:val="20"/>
              </w:rPr>
              <w:t>для датчика</w:t>
            </w:r>
            <w:r w:rsidRPr="00382410">
              <w:rPr>
                <w:rFonts w:ascii="Montserrat" w:hAnsi="Montserrat"/>
                <w:sz w:val="20"/>
                <w:szCs w:val="20"/>
              </w:rPr>
              <w:t xml:space="preserve"> двери (</w:t>
            </w:r>
            <w:r>
              <w:rPr>
                <w:rFonts w:ascii="Montserrat" w:hAnsi="Montserrat"/>
                <w:sz w:val="20"/>
                <w:szCs w:val="20"/>
              </w:rPr>
              <w:t>Н</w:t>
            </w:r>
            <w:r w:rsidRPr="00382410">
              <w:rPr>
                <w:rFonts w:ascii="Montserrat" w:hAnsi="Montserrat"/>
                <w:sz w:val="20"/>
                <w:szCs w:val="20"/>
              </w:rPr>
              <w:t>З)</w:t>
            </w:r>
          </w:p>
        </w:tc>
      </w:tr>
    </w:tbl>
    <w:p w14:paraId="3AB292DB" w14:textId="77777777" w:rsidR="00623064" w:rsidRPr="00191346" w:rsidRDefault="00623064" w:rsidP="00DE4FC1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t>Звуковая и световая индикация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3119"/>
        <w:gridCol w:w="2551"/>
      </w:tblGrid>
      <w:tr w:rsidR="00802BC2" w:rsidRPr="00D22404" w14:paraId="2CA73F00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B8BE76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Рабочее состояние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D6FAC15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Светодиод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02954CE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Зуммер</w:t>
            </w:r>
          </w:p>
        </w:tc>
      </w:tr>
      <w:tr w:rsidR="00802BC2" w:rsidRPr="00D22404" w14:paraId="4FE08760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728A68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Режим ожидания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D88BC51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1AD494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—</w:t>
            </w:r>
          </w:p>
        </w:tc>
      </w:tr>
      <w:tr w:rsidR="00802BC2" w:rsidRPr="00D22404" w14:paraId="1CCEB8F6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3B6474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2D8C9EE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мигает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1C77B37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00277AE2" w14:textId="77777777" w:rsidTr="00191346">
        <w:trPr>
          <w:trHeight w:val="13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19A6FE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 режиме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CC32BFC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Оранжевый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67B3831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77DE4B15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A1E3BB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Ошибка работы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EAA362F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ED623B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Тройной сигнал</w:t>
            </w:r>
          </w:p>
        </w:tc>
      </w:tr>
      <w:tr w:rsidR="00802BC2" w:rsidRPr="00D22404" w14:paraId="1679CE4F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5F35E77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7BBC32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EF9026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247A43BA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EC71A2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Открытие замка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D031E3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Зеленый СВД - горит 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416A9BA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Одиночный сигнал</w:t>
            </w:r>
          </w:p>
        </w:tc>
      </w:tr>
      <w:tr w:rsidR="00802BC2" w:rsidRPr="00D22404" w14:paraId="4C12B2D9" w14:textId="77777777" w:rsidTr="00191346">
        <w:trPr>
          <w:trHeight w:val="14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84F37E" w14:textId="77777777" w:rsidR="00802BC2" w:rsidRPr="00191346" w:rsidRDefault="00623064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Тревога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47DCFBC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Красный СВД- часто мигает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974A85" w14:textId="77777777" w:rsidR="00802BC2" w:rsidRPr="00191346" w:rsidRDefault="00802BC2" w:rsidP="00DE4FC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Прерывистый сигнал</w:t>
            </w:r>
          </w:p>
        </w:tc>
      </w:tr>
    </w:tbl>
    <w:p w14:paraId="04640335" w14:textId="77777777" w:rsidR="00DE4FC1" w:rsidRPr="00191346" w:rsidRDefault="00DE4FC1" w:rsidP="00DE4FC1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lastRenderedPageBreak/>
        <w:t>Основные настройки</w:t>
      </w:r>
    </w:p>
    <w:p w14:paraId="0BDBA99A" w14:textId="2419632A" w:rsidR="00623064" w:rsidRPr="00191346" w:rsidRDefault="00623064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191346">
        <w:rPr>
          <w:rFonts w:ascii="Montserrat" w:hAnsi="Montserrat" w:cstheme="minorHAnsi"/>
          <w:sz w:val="20"/>
          <w:szCs w:val="20"/>
        </w:rPr>
        <w:t xml:space="preserve">Используйте для программирования </w:t>
      </w:r>
      <w:r w:rsidR="00191346">
        <w:rPr>
          <w:rFonts w:ascii="Montserrat" w:hAnsi="Montserrat" w:cstheme="minorHAnsi"/>
          <w:sz w:val="20"/>
          <w:szCs w:val="20"/>
        </w:rPr>
        <w:t>контроллера</w:t>
      </w:r>
      <w:r w:rsidRPr="00191346">
        <w:rPr>
          <w:rFonts w:ascii="Montserrat" w:hAnsi="Montserrat" w:cstheme="minorHAnsi"/>
          <w:sz w:val="20"/>
          <w:szCs w:val="20"/>
        </w:rPr>
        <w:t xml:space="preserve"> инфракрасный пульт дистанционного управления. Датчик инфракрасного приемника находится на устройстве рядом со светодиодом, поэтому при программировании </w:t>
      </w:r>
      <w:r w:rsidR="00191346">
        <w:rPr>
          <w:rFonts w:ascii="Montserrat" w:hAnsi="Montserrat" w:cstheme="minorHAnsi"/>
          <w:sz w:val="20"/>
          <w:szCs w:val="20"/>
        </w:rPr>
        <w:t>контроллера</w:t>
      </w:r>
      <w:r w:rsidRPr="00191346">
        <w:rPr>
          <w:rFonts w:ascii="Montserrat" w:hAnsi="Montserrat" w:cstheme="minorHAnsi"/>
          <w:sz w:val="20"/>
          <w:szCs w:val="20"/>
        </w:rPr>
        <w:t xml:space="preserve"> рекомендуется направлять пульт дистанци</w:t>
      </w:r>
      <w:r w:rsidR="00DE4FC1" w:rsidRPr="00191346">
        <w:rPr>
          <w:rFonts w:ascii="Montserrat" w:hAnsi="Montserrat" w:cstheme="minorHAnsi"/>
          <w:sz w:val="20"/>
          <w:szCs w:val="20"/>
        </w:rPr>
        <w:t>онного управления на светодиод.</w:t>
      </w:r>
    </w:p>
    <w:p w14:paraId="050625E8" w14:textId="77777777" w:rsidR="00623064" w:rsidRPr="00191346" w:rsidRDefault="00623064" w:rsidP="00DE4FC1">
      <w:pPr>
        <w:widowControl w:val="0"/>
        <w:spacing w:before="3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91346">
        <w:rPr>
          <w:rFonts w:ascii="Montserrat" w:hAnsi="Montserrat" w:cstheme="minorHAnsi"/>
          <w:b/>
          <w:sz w:val="24"/>
          <w:szCs w:val="24"/>
        </w:rPr>
        <w:t>Вход и выход из режима программирования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623064" w:rsidRPr="00D22404" w14:paraId="50153811" w14:textId="77777777" w:rsidTr="004A1EC6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7E8E828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1D1F2D2F" w14:textId="1664EACE" w:rsidR="00623064" w:rsidRPr="00191346" w:rsidRDefault="002428C9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23064" w:rsidRPr="00D22404" w14:paraId="2AD361F5" w14:textId="77777777" w:rsidTr="004A1EC6">
        <w:trPr>
          <w:trHeight w:val="33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14D5C4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F59A822" w14:textId="43F03360" w:rsidR="007E78EA" w:rsidRPr="00191346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23064" w:rsidRPr="00191346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  <w:p w14:paraId="7D93D15A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123456)</w:t>
            </w:r>
          </w:p>
        </w:tc>
      </w:tr>
      <w:tr w:rsidR="00623064" w:rsidRPr="00D22404" w14:paraId="7849317D" w14:textId="77777777" w:rsidTr="004A1EC6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A61BC03" w14:textId="77777777" w:rsidR="00623064" w:rsidRPr="00191346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91346">
              <w:rPr>
                <w:rFonts w:ascii="Montserrat" w:hAnsi="Montserrat" w:cstheme="minorHAnsi"/>
                <w:sz w:val="20"/>
                <w:szCs w:val="20"/>
              </w:rPr>
              <w:t>Выход из режима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27687EB" w14:textId="18D29430" w:rsidR="00623064" w:rsidRPr="00191346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421B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1770A5F" w14:textId="56885943" w:rsidR="00623064" w:rsidRPr="00365D69" w:rsidRDefault="00623064" w:rsidP="00DE4FC1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Настройка мастер-кода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623064" w:rsidRPr="00D22404" w14:paraId="248194D5" w14:textId="77777777" w:rsidTr="004A1EC6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ED5B1FB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719D15D" w14:textId="2087B0DA" w:rsidR="00623064" w:rsidRPr="00365D69" w:rsidRDefault="002428C9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23064" w:rsidRPr="00D22404" w14:paraId="19D18148" w14:textId="77777777" w:rsidTr="004A1EC6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A378420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D483CF" w14:textId="16AD292B" w:rsidR="00623064" w:rsidRPr="00365D69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23064"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</w:t>
            </w:r>
          </w:p>
        </w:tc>
      </w:tr>
      <w:tr w:rsidR="00623064" w:rsidRPr="00D22404" w14:paraId="1351E437" w14:textId="77777777" w:rsidTr="004A1EC6">
        <w:trPr>
          <w:trHeight w:val="43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595BE9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2. Изменение Мастер-кода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027A854" w14:textId="77777777" w:rsidR="007E78EA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0 (Новый Мастер-код) # (Повтор Нового Мастер-кода) #</w:t>
            </w:r>
          </w:p>
          <w:p w14:paraId="2C715836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(Мастер-код может состоять из любых 6 цифр)</w:t>
            </w:r>
          </w:p>
        </w:tc>
      </w:tr>
      <w:tr w:rsidR="00623064" w:rsidRPr="00D22404" w14:paraId="35BB44B1" w14:textId="77777777" w:rsidTr="004A1EC6">
        <w:trPr>
          <w:trHeight w:val="18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7ACC83A" w14:textId="77777777" w:rsidR="00623064" w:rsidRPr="00365D69" w:rsidRDefault="00623064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A8A4664" w14:textId="2FFD424B" w:rsidR="00623064" w:rsidRPr="00365D69" w:rsidRDefault="00191346" w:rsidP="004A1EC6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A678940" w14:textId="77777777" w:rsidR="00365D69" w:rsidRPr="00365D69" w:rsidRDefault="00365D69" w:rsidP="00365D69">
      <w:pPr>
        <w:keepNext/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Настройка режима работы</w:t>
      </w:r>
    </w:p>
    <w:p w14:paraId="510932DE" w14:textId="77777777" w:rsidR="00365D69" w:rsidRPr="00365D69" w:rsidRDefault="00365D69" w:rsidP="00365D69">
      <w:pPr>
        <w:widowControl w:val="0"/>
        <w:spacing w:before="0" w:after="6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365D69">
        <w:rPr>
          <w:rFonts w:ascii="Montserrat" w:hAnsi="Montserrat" w:cstheme="minorHAnsi"/>
          <w:sz w:val="20"/>
          <w:szCs w:val="20"/>
        </w:rPr>
        <w:t>Примечания: Устройство имеет 3 режима работы: Автономный режим, Режим контроллера, Режим считывателя карт доступа (</w:t>
      </w:r>
      <w:r>
        <w:rPr>
          <w:rFonts w:ascii="Montserrat" w:hAnsi="Montserrat" w:cstheme="minorHAnsi"/>
          <w:sz w:val="20"/>
          <w:szCs w:val="20"/>
        </w:rPr>
        <w:t>формат</w:t>
      </w:r>
      <w:r w:rsidRPr="00365D69">
        <w:rPr>
          <w:rFonts w:ascii="Montserrat" w:hAnsi="Montserrat" w:cstheme="minorHAnsi"/>
          <w:sz w:val="20"/>
          <w:szCs w:val="20"/>
        </w:rPr>
        <w:t xml:space="preserve"> </w:t>
      </w:r>
      <w:proofErr w:type="spellStart"/>
      <w:r w:rsidRPr="00365D69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365D69">
        <w:rPr>
          <w:rFonts w:ascii="Montserrat" w:hAnsi="Montserrat" w:cstheme="minorHAnsi"/>
          <w:sz w:val="20"/>
          <w:szCs w:val="20"/>
        </w:rPr>
        <w:t>). Выберите тот режим, который хотите использовать (заводская настройка умолчанию: Автономный режим / Режим контроллера).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365D69" w:rsidRPr="00D22404" w14:paraId="38C0C955" w14:textId="77777777" w:rsidTr="00F24B9C">
        <w:trPr>
          <w:trHeight w:val="17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8F1479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0B5436A3" w14:textId="42E8B64A" w:rsidR="00365D69" w:rsidRPr="00365D69" w:rsidRDefault="002428C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365D69" w:rsidRPr="00D22404" w14:paraId="5322B9D9" w14:textId="77777777" w:rsidTr="00F24B9C">
        <w:trPr>
          <w:trHeight w:val="16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6F88B9B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10AF53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365D69" w:rsidRPr="00D22404" w14:paraId="350D0D77" w14:textId="77777777" w:rsidTr="00F24B9C">
        <w:trPr>
          <w:trHeight w:val="44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40AA9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2. Автономный режим / Режим контроллера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9DD979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7 7 # (заводская настройка по умолчанию)</w:t>
            </w:r>
          </w:p>
        </w:tc>
      </w:tr>
      <w:tr w:rsidR="00365D69" w:rsidRPr="00D22404" w14:paraId="58BAF49C" w14:textId="77777777" w:rsidTr="00F24B9C">
        <w:trPr>
          <w:trHeight w:val="182"/>
        </w:trPr>
        <w:tc>
          <w:tcPr>
            <w:tcW w:w="48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0CA5C0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38810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65D69" w:rsidRPr="00D22404" w14:paraId="131771BC" w14:textId="77777777" w:rsidTr="00F24B9C">
        <w:trPr>
          <w:trHeight w:val="182"/>
        </w:trPr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746E34F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2. Режим считывателя данных </w:t>
            </w:r>
            <w:proofErr w:type="spellStart"/>
            <w:r w:rsidRPr="00365D69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8B10FD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7 8 # </w:t>
            </w:r>
          </w:p>
        </w:tc>
      </w:tr>
      <w:tr w:rsidR="00365D69" w:rsidRPr="00D22404" w14:paraId="0EFAE24C" w14:textId="77777777" w:rsidTr="00F24B9C">
        <w:trPr>
          <w:trHeight w:val="18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72F924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CC8444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10272943" w14:textId="77777777" w:rsidR="00365D69" w:rsidRPr="00365D69" w:rsidRDefault="00365D69" w:rsidP="00365D69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t>Краткая инструкция пользователя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528"/>
      </w:tblGrid>
      <w:tr w:rsidR="00365D69" w:rsidRPr="00D22404" w14:paraId="078E3B9A" w14:textId="77777777" w:rsidTr="00F24B9C">
        <w:trPr>
          <w:trHeight w:val="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14:paraId="4966A5D0" w14:textId="77777777" w:rsidR="00365D69" w:rsidRPr="00365D69" w:rsidRDefault="00365D69" w:rsidP="00F24B9C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Описание функции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85" w:type="dxa"/>
              <w:right w:w="85" w:type="dxa"/>
            </w:tcMar>
            <w:vAlign w:val="center"/>
          </w:tcPr>
          <w:p w14:paraId="01F3F86E" w14:textId="77777777" w:rsidR="00365D69" w:rsidRPr="00365D69" w:rsidRDefault="00365D69" w:rsidP="00F24B9C">
            <w:pPr>
              <w:widowControl w:val="0"/>
              <w:spacing w:before="60" w:after="6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Операция</w:t>
            </w:r>
          </w:p>
        </w:tc>
      </w:tr>
      <w:tr w:rsidR="00365D69" w:rsidRPr="00D22404" w14:paraId="7EDA1CC4" w14:textId="77777777" w:rsidTr="00365D69">
        <w:trPr>
          <w:trHeight w:val="13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69139CB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Вход в режим программирования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A29FD2" w14:textId="21D6163C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 xml:space="preserve"> - 123456 - #</w:t>
            </w:r>
          </w:p>
        </w:tc>
      </w:tr>
      <w:tr w:rsidR="00365D69" w:rsidRPr="00D22404" w14:paraId="5F95A546" w14:textId="77777777" w:rsidTr="00F24B9C">
        <w:trPr>
          <w:trHeight w:val="3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8E977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карте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955B1A2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1 - Чтение карты - #</w:t>
            </w:r>
          </w:p>
          <w:p w14:paraId="778C61EC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(карты можно добавлять последовательно).</w:t>
            </w:r>
          </w:p>
        </w:tc>
      </w:tr>
      <w:tr w:rsidR="00365D69" w:rsidRPr="00D22404" w14:paraId="46CEC5C2" w14:textId="77777777" w:rsidTr="00F24B9C">
        <w:trPr>
          <w:trHeight w:val="42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AF2691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Добавление пользователя по ПИН-коду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B6581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1 - ПИН-код - #</w:t>
            </w:r>
          </w:p>
          <w:p w14:paraId="3E5E682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(введите ПИН-код на пульте дистанционного управления)</w:t>
            </w:r>
            <w:r w:rsidRPr="00365D69">
              <w:rPr>
                <w:rFonts w:ascii="Montserrat" w:hAnsi="Montserrat"/>
                <w:sz w:val="20"/>
                <w:szCs w:val="20"/>
              </w:rPr>
              <w:br/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>Длина ПИН-кода: от 4 до 6 цифр</w:t>
            </w:r>
          </w:p>
        </w:tc>
      </w:tr>
      <w:tr w:rsidR="00365D69" w:rsidRPr="00D22404" w14:paraId="206F4276" w14:textId="77777777" w:rsidTr="00F24B9C">
        <w:trPr>
          <w:trHeight w:val="29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5858DA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Удаление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9801E7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2 - Чтение карты- #</w:t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 (для пользователя карты) </w:t>
            </w:r>
          </w:p>
          <w:p w14:paraId="358DEAA3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2 - ПИН-код- #</w:t>
            </w:r>
            <w:r w:rsidRPr="00365D69">
              <w:rPr>
                <w:rFonts w:ascii="Montserrat" w:hAnsi="Montserrat" w:cstheme="minorHAnsi"/>
                <w:sz w:val="20"/>
                <w:szCs w:val="20"/>
              </w:rPr>
              <w:t xml:space="preserve"> (для пользователя ПИН-кода)</w:t>
            </w:r>
          </w:p>
        </w:tc>
      </w:tr>
      <w:tr w:rsidR="00365D69" w:rsidRPr="00D22404" w14:paraId="25BB0708" w14:textId="77777777" w:rsidTr="00F24B9C">
        <w:trPr>
          <w:trHeight w:val="1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7557B23" w14:textId="74901B52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Выход</w:t>
            </w:r>
            <w:r w:rsidR="005C2EA4">
              <w:rPr>
                <w:rFonts w:ascii="Montserrat" w:hAnsi="Montserrat" w:cstheme="minorHAnsi"/>
                <w:sz w:val="20"/>
                <w:szCs w:val="20"/>
              </w:rPr>
              <w:t xml:space="preserve"> из программирования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561D87D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365D69" w:rsidRPr="00D22404" w14:paraId="7065DF32" w14:textId="77777777" w:rsidTr="00F24B9C">
        <w:trPr>
          <w:trHeight w:val="17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3098CA9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b/>
                <w:sz w:val="20"/>
                <w:szCs w:val="20"/>
              </w:rPr>
              <w:t>Чтобы открыть дверь</w:t>
            </w:r>
          </w:p>
        </w:tc>
      </w:tr>
      <w:tr w:rsidR="00365D69" w:rsidRPr="00D22404" w14:paraId="719D67E3" w14:textId="77777777" w:rsidTr="00F24B9C">
        <w:trPr>
          <w:trHeight w:val="18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F307D06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По карте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390C65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Приложите карту</w:t>
            </w:r>
          </w:p>
        </w:tc>
      </w:tr>
      <w:tr w:rsidR="00365D69" w:rsidRPr="00D22404" w14:paraId="77A14FB1" w14:textId="77777777" w:rsidTr="00F24B9C">
        <w:trPr>
          <w:trHeight w:val="1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EA7709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По ПИН-коду пользователя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8964351" w14:textId="77777777" w:rsidR="00365D69" w:rsidRPr="00365D69" w:rsidRDefault="00365D69" w:rsidP="00F24B9C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365D69">
              <w:rPr>
                <w:rFonts w:ascii="Montserrat" w:hAnsi="Montserrat" w:cstheme="minorHAnsi"/>
                <w:sz w:val="20"/>
                <w:szCs w:val="20"/>
              </w:rPr>
              <w:t>Введите ПИН-код на инфракрасном пульте дистанционного управления</w:t>
            </w:r>
          </w:p>
        </w:tc>
      </w:tr>
    </w:tbl>
    <w:p w14:paraId="06D7CF20" w14:textId="77777777" w:rsidR="00D97889" w:rsidRPr="00D22404" w:rsidRDefault="00D97889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"/>
          <w:szCs w:val="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4A1EC6" w:rsidRPr="00D22404" w14:paraId="5C47C630" w14:textId="77777777" w:rsidTr="002D3B4B">
        <w:tc>
          <w:tcPr>
            <w:tcW w:w="4361" w:type="dxa"/>
            <w:vMerge w:val="restart"/>
            <w:vAlign w:val="center"/>
          </w:tcPr>
          <w:p w14:paraId="2031A943" w14:textId="77777777" w:rsidR="004A1EC6" w:rsidRPr="00365D69" w:rsidRDefault="004A1EC6" w:rsidP="002D3B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365D69">
              <w:rPr>
                <w:rFonts w:ascii="Montserrat" w:hAnsi="Montserrat" w:cstheme="minorHAnsi"/>
                <w:b/>
                <w:sz w:val="28"/>
                <w:szCs w:val="28"/>
              </w:rPr>
              <w:lastRenderedPageBreak/>
              <w:t>АВТОНОМНЫЙ РЕЖИМ</w:t>
            </w:r>
          </w:p>
        </w:tc>
        <w:tc>
          <w:tcPr>
            <w:tcW w:w="5386" w:type="dxa"/>
            <w:tcBorders>
              <w:bottom w:val="single" w:sz="24" w:space="0" w:color="auto"/>
            </w:tcBorders>
          </w:tcPr>
          <w:p w14:paraId="2C373061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4A1EC6" w:rsidRPr="00D22404" w14:paraId="72B2181D" w14:textId="77777777" w:rsidTr="004A1EC6">
        <w:tc>
          <w:tcPr>
            <w:tcW w:w="4361" w:type="dxa"/>
            <w:vMerge/>
          </w:tcPr>
          <w:p w14:paraId="488B0E2E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4" w:space="0" w:color="auto"/>
            </w:tcBorders>
          </w:tcPr>
          <w:p w14:paraId="19ABE663" w14:textId="77777777" w:rsidR="004A1EC6" w:rsidRPr="00D22404" w:rsidRDefault="004A1EC6" w:rsidP="004A1EC6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3553FA8F" w14:textId="77777777" w:rsidR="004A1EC6" w:rsidRPr="00365D69" w:rsidRDefault="00802BC2" w:rsidP="00233E43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365D69">
        <w:rPr>
          <w:rFonts w:ascii="Montserrat" w:hAnsi="Montserrat" w:cstheme="minorHAnsi"/>
          <w:sz w:val="20"/>
          <w:szCs w:val="20"/>
        </w:rPr>
        <w:t>Устройство может использоваться в качестве автономного считывателя магнитных карт для одной двери (заводская настройка по умолчанию: 7 7 #).</w:t>
      </w:r>
    </w:p>
    <w:p w14:paraId="71C01AAF" w14:textId="77777777" w:rsidR="00802BC2" w:rsidRPr="00365D69" w:rsidRDefault="00802BC2" w:rsidP="004A1EC6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  <w:r w:rsidRPr="00365D69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71CCAA80" w14:textId="38BB5056" w:rsidR="0087461F" w:rsidRPr="00D22404" w:rsidRDefault="00365D69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>
        <w:rPr>
          <w:rFonts w:cstheme="minorHAnsi"/>
          <w:noProof/>
          <w:sz w:val="26"/>
          <w:szCs w:val="26"/>
          <w:lang w:bidi="ar-SA"/>
        </w:rPr>
        <w:drawing>
          <wp:inline distT="0" distB="0" distL="0" distR="0" wp14:anchorId="0505C0B9" wp14:editId="48BF25A4">
            <wp:extent cx="6040877" cy="3264255"/>
            <wp:effectExtent l="19050" t="0" r="0" b="0"/>
            <wp:docPr id="14" name="Рисунок 5" descr="新款SK2-EM+MF说明书20220519 стр 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91" cy="326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E550" w14:textId="77777777" w:rsidR="00802BC2" w:rsidRPr="00D8644A" w:rsidRDefault="00802BC2" w:rsidP="004A1EC6">
      <w:pPr>
        <w:widowControl w:val="0"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D8644A">
        <w:rPr>
          <w:rFonts w:ascii="Montserrat" w:hAnsi="Montserrat" w:cstheme="minorHAnsi"/>
          <w:b/>
          <w:sz w:val="20"/>
          <w:szCs w:val="20"/>
        </w:rPr>
        <w:t>Внимание:</w:t>
      </w:r>
    </w:p>
    <w:p w14:paraId="042B0ECD" w14:textId="77777777" w:rsidR="00802BC2" w:rsidRPr="00D8644A" w:rsidRDefault="00802BC2" w:rsidP="006B0895">
      <w:pPr>
        <w:widowControl w:val="0"/>
        <w:spacing w:before="0" w:after="120" w:line="240" w:lineRule="auto"/>
        <w:ind w:left="284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При использовании обычного источника питания необходимо установить диод 1N4004 или аналогичный ему, иначе считывающее устройство может быть повреждено (1N4004 входит в комплект поставки).</w:t>
      </w:r>
    </w:p>
    <w:p w14:paraId="02E36EB2" w14:textId="77777777" w:rsidR="00B36DFE" w:rsidRPr="00D22404" w:rsidRDefault="00B36DFE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sz w:val="24"/>
          <w:szCs w:val="24"/>
        </w:rPr>
      </w:pPr>
    </w:p>
    <w:p w14:paraId="6A1A5A2F" w14:textId="77777777" w:rsidR="00802BC2" w:rsidRPr="00D8644A" w:rsidRDefault="00802BC2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С источником питания для устройств контроля доступа</w:t>
      </w:r>
    </w:p>
    <w:p w14:paraId="1002ADC6" w14:textId="57750835" w:rsidR="00B91A45" w:rsidRDefault="00D8644A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F6DBD10" wp14:editId="6FFAD205">
            <wp:extent cx="5139466" cy="2907281"/>
            <wp:effectExtent l="19050" t="0" r="4034" b="0"/>
            <wp:docPr id="16" name="Рисунок 9" descr="新款SK2-EM+MF说明书20220519 стр 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5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09" cy="29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B6FD" w14:textId="77777777" w:rsidR="005C2EA4" w:rsidRPr="00D22404" w:rsidRDefault="005C2EA4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4"/>
          <w:szCs w:val="24"/>
        </w:rPr>
      </w:pPr>
    </w:p>
    <w:p w14:paraId="61346D8C" w14:textId="77777777" w:rsidR="00802BC2" w:rsidRPr="00D8644A" w:rsidRDefault="00802BC2" w:rsidP="00B36DFE">
      <w:pPr>
        <w:widowControl w:val="0"/>
        <w:spacing w:before="240" w:after="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lastRenderedPageBreak/>
        <w:t xml:space="preserve">Программирование с помощью инфракрасного пульта </w:t>
      </w:r>
      <w:r w:rsidR="006B0895" w:rsidRPr="00D8644A">
        <w:rPr>
          <w:rFonts w:ascii="Montserrat" w:hAnsi="Montserrat" w:cstheme="minorHAnsi"/>
          <w:b/>
          <w:sz w:val="24"/>
          <w:szCs w:val="24"/>
        </w:rPr>
        <w:t>ДУ</w:t>
      </w:r>
    </w:p>
    <w:p w14:paraId="335B8873" w14:textId="77777777" w:rsidR="00802BC2" w:rsidRPr="00D8644A" w:rsidRDefault="00802BC2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Процесс программирования зависит от конфигурации доступа. Следуйте инструкциям для Вашей конфигурации доступа.</w:t>
      </w:r>
    </w:p>
    <w:p w14:paraId="598E6F87" w14:textId="77777777" w:rsidR="00802BC2" w:rsidRPr="00D8644A" w:rsidRDefault="00802BC2" w:rsidP="00B36DFE">
      <w:pPr>
        <w:widowControl w:val="0"/>
        <w:spacing w:before="20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D8644A">
        <w:rPr>
          <w:rFonts w:ascii="Montserrat" w:hAnsi="Montserrat" w:cstheme="minorHAnsi"/>
          <w:b/>
          <w:bCs/>
          <w:sz w:val="20"/>
          <w:szCs w:val="20"/>
        </w:rPr>
        <w:t>Примечания:</w:t>
      </w:r>
    </w:p>
    <w:p w14:paraId="48598062" w14:textId="0F3C47E2" w:rsidR="00A01281" w:rsidRPr="00D8644A" w:rsidRDefault="00D8644A" w:rsidP="00D8644A">
      <w:pPr>
        <w:pStyle w:val="a3"/>
        <w:widowControl w:val="0"/>
        <w:numPr>
          <w:ilvl w:val="0"/>
          <w:numId w:val="19"/>
        </w:numPr>
        <w:spacing w:before="0" w:after="0" w:line="228" w:lineRule="auto"/>
        <w:ind w:left="425" w:hanging="357"/>
        <w:contextualSpacing w:val="0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t>Номер ячейки</w:t>
      </w:r>
      <w:r w:rsidRPr="007E267A">
        <w:rPr>
          <w:rFonts w:ascii="Montserrat" w:hAnsi="Montserrat" w:cstheme="minorHAnsi"/>
          <w:b/>
          <w:sz w:val="20"/>
          <w:szCs w:val="20"/>
        </w:rPr>
        <w:t xml:space="preserve"> </w:t>
      </w:r>
      <w:r>
        <w:rPr>
          <w:rFonts w:ascii="Montserrat" w:hAnsi="Montserrat" w:cstheme="minorHAnsi"/>
          <w:b/>
          <w:sz w:val="20"/>
          <w:szCs w:val="20"/>
        </w:rPr>
        <w:t xml:space="preserve">памяти </w:t>
      </w:r>
      <w:r w:rsidRPr="007E267A">
        <w:rPr>
          <w:rFonts w:ascii="Montserrat" w:hAnsi="Montserrat" w:cstheme="minorHAnsi"/>
          <w:b/>
          <w:sz w:val="20"/>
          <w:szCs w:val="20"/>
        </w:rPr>
        <w:t>(ID пользователя</w:t>
      </w:r>
      <w:r>
        <w:rPr>
          <w:rFonts w:ascii="Montserrat" w:hAnsi="Montserrat" w:cstheme="minorHAnsi"/>
          <w:b/>
          <w:sz w:val="20"/>
          <w:szCs w:val="20"/>
        </w:rPr>
        <w:t>)</w:t>
      </w:r>
      <w:r w:rsidRPr="007E267A">
        <w:rPr>
          <w:rFonts w:ascii="Montserrat" w:hAnsi="Montserrat" w:cstheme="minorHAnsi"/>
          <w:b/>
          <w:sz w:val="20"/>
          <w:szCs w:val="20"/>
        </w:rPr>
        <w:t>:</w:t>
      </w:r>
      <w:r w:rsidRPr="007E267A">
        <w:rPr>
          <w:rFonts w:ascii="Montserrat" w:hAnsi="Montserrat" w:cstheme="minorHAnsi"/>
          <w:sz w:val="20"/>
          <w:szCs w:val="20"/>
        </w:rPr>
        <w:t xml:space="preserve"> </w:t>
      </w:r>
      <w:bookmarkStart w:id="1" w:name="_Hlk181297035"/>
      <w:r>
        <w:rPr>
          <w:rFonts w:ascii="Montserrat" w:hAnsi="Montserrat" w:cstheme="minorHAnsi"/>
          <w:sz w:val="20"/>
          <w:szCs w:val="20"/>
        </w:rPr>
        <w:t xml:space="preserve">назначается пользователю </w:t>
      </w:r>
      <w:r w:rsidRPr="007E267A">
        <w:rPr>
          <w:rFonts w:ascii="Montserrat" w:hAnsi="Montserrat" w:cstheme="minorHAnsi"/>
          <w:sz w:val="20"/>
          <w:szCs w:val="20"/>
        </w:rPr>
        <w:t>карт</w:t>
      </w:r>
      <w:r>
        <w:rPr>
          <w:rFonts w:ascii="Montserrat" w:hAnsi="Montserrat" w:cstheme="minorHAnsi"/>
          <w:sz w:val="20"/>
          <w:szCs w:val="20"/>
        </w:rPr>
        <w:t>ы</w:t>
      </w:r>
      <w:r w:rsidRPr="007E267A">
        <w:rPr>
          <w:rFonts w:ascii="Montserrat" w:hAnsi="Montserrat" w:cstheme="minorHAnsi"/>
          <w:sz w:val="20"/>
          <w:szCs w:val="20"/>
        </w:rPr>
        <w:t xml:space="preserve"> / ПИН-код</w:t>
      </w:r>
      <w:r>
        <w:rPr>
          <w:rFonts w:ascii="Montserrat" w:hAnsi="Montserrat" w:cstheme="minorHAnsi"/>
          <w:sz w:val="20"/>
          <w:szCs w:val="20"/>
        </w:rPr>
        <w:t>а</w:t>
      </w:r>
      <w:r w:rsidRPr="007E267A">
        <w:rPr>
          <w:rFonts w:ascii="Montserrat" w:hAnsi="Montserrat" w:cstheme="minorHAnsi"/>
          <w:sz w:val="20"/>
          <w:szCs w:val="20"/>
        </w:rPr>
        <w:t xml:space="preserve">, </w:t>
      </w:r>
      <w:r>
        <w:rPr>
          <w:rFonts w:ascii="Montserrat" w:hAnsi="Montserrat" w:cstheme="minorHAnsi"/>
          <w:sz w:val="20"/>
          <w:szCs w:val="20"/>
        </w:rPr>
        <w:t>для его идентификации</w:t>
      </w:r>
      <w:r w:rsidRPr="007E267A">
        <w:rPr>
          <w:rFonts w:ascii="Montserrat" w:hAnsi="Montserrat" w:cstheme="minorHAnsi"/>
          <w:sz w:val="20"/>
          <w:szCs w:val="20"/>
        </w:rPr>
        <w:t>.</w:t>
      </w:r>
      <w:bookmarkEnd w:id="1"/>
    </w:p>
    <w:p w14:paraId="2C9F107C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обычных пользователей: 0-986</w:t>
      </w:r>
    </w:p>
    <w:p w14:paraId="6D483990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авторизованного пользователя: 987</w:t>
      </w:r>
    </w:p>
    <w:p w14:paraId="06D54553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пользователей с функцией подачи сигнала тревоги «Паника»: 988-989</w:t>
      </w:r>
    </w:p>
    <w:p w14:paraId="3ED125F1" w14:textId="77777777" w:rsidR="007E78EA" w:rsidRPr="00D8644A" w:rsidRDefault="00802BC2" w:rsidP="001E3B88">
      <w:pPr>
        <w:pStyle w:val="a3"/>
        <w:widowControl w:val="0"/>
        <w:spacing w:before="0" w:after="0" w:line="240" w:lineRule="auto"/>
        <w:ind w:left="426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ID пользователей-посетителей: 990-999</w:t>
      </w:r>
    </w:p>
    <w:p w14:paraId="78A96F81" w14:textId="77777777" w:rsidR="00802BC2" w:rsidRPr="00D8644A" w:rsidRDefault="00802BC2" w:rsidP="00B36DFE">
      <w:pPr>
        <w:pStyle w:val="a3"/>
        <w:widowControl w:val="0"/>
        <w:spacing w:before="0" w:after="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ВАЖНО! Идентификаторы пользователей не должны начинаться с нулей. Запись идентификатора пользователя имеет решающее значение. Для внесения изменений в данные пользователя требуется наличие его идентификатора (ID).</w:t>
      </w:r>
    </w:p>
    <w:p w14:paraId="1727A9B8" w14:textId="77777777" w:rsidR="00802BC2" w:rsidRPr="00D8644A" w:rsidRDefault="00802BC2" w:rsidP="00B36DFE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 xml:space="preserve">Бесконтактные карты: Любая карта или брелок для домофона EM 125 кГц / </w:t>
      </w:r>
      <w:proofErr w:type="spellStart"/>
      <w:r w:rsidRPr="00D8644A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D8644A">
        <w:rPr>
          <w:rFonts w:ascii="Montserrat" w:hAnsi="Montserrat" w:cstheme="minorHAnsi"/>
          <w:sz w:val="20"/>
          <w:szCs w:val="20"/>
        </w:rPr>
        <w:t xml:space="preserve"> 13,56 МГц.</w:t>
      </w:r>
    </w:p>
    <w:p w14:paraId="67A6A313" w14:textId="77777777" w:rsidR="00802BC2" w:rsidRPr="00D8644A" w:rsidRDefault="00802BC2" w:rsidP="00B36DFE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ПИН-код: Любые 4-6 цифр, кроме 8888 (эта комбинация зарезервирована). Используйте кнопку «ПИН-код» на пульте дистанционного управления.</w:t>
      </w:r>
    </w:p>
    <w:p w14:paraId="7ECB08AF" w14:textId="77777777" w:rsidR="00802BC2" w:rsidRPr="00D8644A" w:rsidRDefault="00802BC2" w:rsidP="00B36DFE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Добавление обычных пользователей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802BC2" w:rsidRPr="00D22404" w14:paraId="387A7FED" w14:textId="77777777" w:rsidTr="002D2A33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4E191A48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4122DF9" w14:textId="483836E9" w:rsidR="00802BC2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5A5F12F5" w14:textId="77777777" w:rsidTr="002D2A33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E8A721A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0482278" w14:textId="5BE6AA21" w:rsidR="00802BC2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8644A" w:rsidRPr="00D22404" w14:paraId="52D664E1" w14:textId="77777777" w:rsidTr="000837EF">
        <w:trPr>
          <w:trHeight w:val="20"/>
        </w:trPr>
        <w:tc>
          <w:tcPr>
            <w:tcW w:w="9639" w:type="dxa"/>
            <w:gridSpan w:val="2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256465E" w14:textId="4FCA6B6B" w:rsidR="00D8644A" w:rsidRPr="00D8644A" w:rsidRDefault="00D8644A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карты</w:t>
            </w:r>
          </w:p>
        </w:tc>
      </w:tr>
      <w:tr w:rsidR="00802BC2" w:rsidRPr="00D22404" w14:paraId="369DA3BC" w14:textId="77777777" w:rsidTr="002428C9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E4DD3B7" w14:textId="77777777" w:rsidR="00504DA4" w:rsidRPr="00D8644A" w:rsidRDefault="00802BC2" w:rsidP="00DF51E0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Автоматическое добавление ID</w:t>
            </w:r>
          </w:p>
          <w:p w14:paraId="6AC00119" w14:textId="77777777" w:rsidR="00802BC2" w:rsidRPr="00D8644A" w:rsidRDefault="00802BC2" w:rsidP="00DF51E0">
            <w:pPr>
              <w:pageBreakBefore/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данную карту следующему доступному ID пользователя)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F71251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(Чтение карты) #</w:t>
            </w:r>
          </w:p>
          <w:p w14:paraId="3B869F64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Карты можно добавлять последовательно.</w:t>
            </w:r>
          </w:p>
        </w:tc>
      </w:tr>
      <w:tr w:rsidR="00802BC2" w:rsidRPr="00D22404" w14:paraId="1A63FE08" w14:textId="77777777" w:rsidTr="002D2A33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89F260F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C83E137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802BC2" w:rsidRPr="00D22404" w14:paraId="2722C955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91546E9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Выбор определенного ID</w:t>
            </w:r>
          </w:p>
          <w:p w14:paraId="104E0F7F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связана данная карта)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B52D1E" w14:textId="77777777" w:rsidR="005C16BE" w:rsidRPr="00D8644A" w:rsidRDefault="005C16BE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карты) #</w:t>
            </w:r>
          </w:p>
          <w:p w14:paraId="4A90914B" w14:textId="77777777" w:rsidR="00802BC2" w:rsidRPr="00D8644A" w:rsidRDefault="005C16BE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(ID пользователя – это любое число от 0 до 986)</w:t>
            </w:r>
          </w:p>
        </w:tc>
      </w:tr>
      <w:tr w:rsidR="00802BC2" w:rsidRPr="00D22404" w14:paraId="500C2E4C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92889C" w14:textId="77777777" w:rsidR="00802BC2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C8FB47F" w14:textId="77777777" w:rsidR="00802BC2" w:rsidRPr="00D8644A" w:rsidRDefault="00802BC2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04DA4" w:rsidRPr="00D22404" w14:paraId="4FF0E97C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59025B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По номеру карты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7BC5AB7" w14:textId="77777777" w:rsidR="00504DA4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(Ввод 8/10-значного Номера карты) #</w:t>
            </w:r>
          </w:p>
        </w:tc>
      </w:tr>
      <w:tr w:rsidR="00504DA4" w:rsidRPr="00D22404" w14:paraId="1E721D0E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83A0D11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61428E9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504DA4" w:rsidRPr="00D22404" w14:paraId="27876859" w14:textId="77777777" w:rsidTr="002428C9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AD17496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 Ввод карт списком</w:t>
            </w:r>
          </w:p>
          <w:p w14:paraId="70725171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добавить в считывающее устройство до 987 карт за один шаг)</w:t>
            </w:r>
          </w:p>
          <w:p w14:paraId="6CAB49AB" w14:textId="77777777" w:rsidR="00504DA4" w:rsidRPr="00D8644A" w:rsidRDefault="00504DA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Процесс программирования занимает 2 минуты.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361B70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(Количество карт) # (Номер первой карты) #</w:t>
            </w:r>
          </w:p>
          <w:p w14:paraId="70C743F8" w14:textId="77777777" w:rsidR="00504DA4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Номера карт должны быть последовательными. «Количество карт» = число карт, которые нужно добавить.</w:t>
            </w:r>
          </w:p>
        </w:tc>
      </w:tr>
      <w:tr w:rsidR="000E62D5" w:rsidRPr="00D22404" w14:paraId="6F3FC81F" w14:textId="77777777" w:rsidTr="002D2A33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0BAF46E" w14:textId="2F722BFF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Добавление пользователя ПИН-код</w:t>
            </w:r>
            <w:r w:rsidR="00D8644A" w:rsidRPr="00D8644A">
              <w:rPr>
                <w:rFonts w:ascii="Montserrat" w:hAnsi="Montserrat" w:cstheme="minorHAnsi"/>
                <w:b/>
                <w:sz w:val="20"/>
                <w:szCs w:val="20"/>
              </w:rPr>
              <w:t>а</w:t>
            </w:r>
          </w:p>
        </w:tc>
      </w:tr>
      <w:tr w:rsidR="000E62D5" w:rsidRPr="00D22404" w14:paraId="6EBF3E2C" w14:textId="77777777" w:rsidTr="002428C9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ED34E2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 Автоматическое добавление ID</w:t>
            </w:r>
          </w:p>
          <w:p w14:paraId="3312CA66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устройству назначить ПИН-код следующему доступному ID пользователя)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EB6E1D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(ПИН-код) #</w:t>
            </w:r>
          </w:p>
          <w:p w14:paraId="4CEC3E2E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ПИН-коды можно добавлять последовательно.</w:t>
            </w:r>
          </w:p>
          <w:p w14:paraId="1E1A3711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(ПИН-код: от 4 до 6 цифр)</w:t>
            </w:r>
          </w:p>
        </w:tc>
      </w:tr>
      <w:tr w:rsidR="000E62D5" w:rsidRPr="00D22404" w14:paraId="660C7E6A" w14:textId="77777777" w:rsidTr="002428C9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9C10443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 Выбор определенного ID</w:t>
            </w:r>
          </w:p>
          <w:p w14:paraId="3CCD55EE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(Позволяет администратору определить конкретный ID, с которым будет связан данный ПИН-код)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667244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  <w:p w14:paraId="713A5645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Идентификатором (ID) пользователя может быть любое число от 0 до 986.</w:t>
            </w:r>
          </w:p>
        </w:tc>
      </w:tr>
      <w:tr w:rsidR="000E62D5" w:rsidRPr="00D22404" w14:paraId="5B8A53E2" w14:textId="77777777" w:rsidTr="002D2A33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85A9156" w14:textId="77777777" w:rsidR="000E62D5" w:rsidRPr="00D8644A" w:rsidRDefault="000E62D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864824" w14:textId="06A97B8C" w:rsidR="000E62D5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7D1818C" w14:textId="77777777" w:rsidR="00D8644A" w:rsidRDefault="00D8644A" w:rsidP="002D2A33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</w:p>
    <w:p w14:paraId="64C0F7E4" w14:textId="7CE993A1" w:rsidR="00840C36" w:rsidRPr="00D8644A" w:rsidRDefault="00840C36" w:rsidP="002D2A33">
      <w:pPr>
        <w:widowControl w:val="0"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lastRenderedPageBreak/>
        <w:t>Добавление авторизованного пользователя</w:t>
      </w:r>
    </w:p>
    <w:p w14:paraId="59F2CA28" w14:textId="77777777" w:rsidR="004F3B05" w:rsidRPr="00D8644A" w:rsidRDefault="00840C36" w:rsidP="002D2A33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пользователя = 987, длина ПИН-кода: от 4 до 6 цифр)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5"/>
        <w:gridCol w:w="5214"/>
      </w:tblGrid>
      <w:tr w:rsidR="004F3B05" w:rsidRPr="00D8644A" w14:paraId="09556E55" w14:textId="77777777" w:rsidTr="002D2A33">
        <w:trPr>
          <w:trHeight w:val="144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24242B0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30531D4" w14:textId="0F83CCE1" w:rsidR="004F3B05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4F3B05" w:rsidRPr="00D8644A" w14:paraId="5772C591" w14:textId="77777777" w:rsidTr="002D2A33">
        <w:trPr>
          <w:trHeight w:val="173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D765DF7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0FF9137" w14:textId="0227BFE8" w:rsidR="004F3B05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40C36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4F3B05" w:rsidRPr="00D8644A" w14:paraId="674045BA" w14:textId="77777777" w:rsidTr="002D2A33">
        <w:trPr>
          <w:trHeight w:val="547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9123CAA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BAE42A9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8/10-значного Номера карты) #</w:t>
            </w:r>
          </w:p>
        </w:tc>
      </w:tr>
      <w:tr w:rsidR="004F3B05" w:rsidRPr="00D8644A" w14:paraId="3A693614" w14:textId="77777777" w:rsidTr="002D2A33">
        <w:trPr>
          <w:trHeight w:val="173"/>
        </w:trPr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7BFE5FC" w14:textId="77777777" w:rsidR="004F3B05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7E6C03A" w14:textId="77777777" w:rsidR="004F3B05" w:rsidRPr="00D8644A" w:rsidRDefault="004F3B05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E62F0F" w:rsidRPr="00D8644A" w14:paraId="51EDA1DB" w14:textId="77777777" w:rsidTr="002D2A33">
        <w:trPr>
          <w:trHeight w:val="173"/>
        </w:trPr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14C8244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2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F2E6537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</w:tc>
      </w:tr>
      <w:tr w:rsidR="00E62F0F" w:rsidRPr="00D8644A" w14:paraId="5EC94E43" w14:textId="77777777" w:rsidTr="002D2A33">
        <w:trPr>
          <w:trHeight w:val="173"/>
        </w:trPr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4673536" w14:textId="77777777" w:rsidR="00E62F0F" w:rsidRPr="00D8644A" w:rsidRDefault="00E62F0F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712C9D" w14:textId="38CE3F25" w:rsidR="00E62F0F" w:rsidRPr="00D8644A" w:rsidRDefault="00191346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346E2E94" w14:textId="77777777" w:rsidR="00D8644A" w:rsidRDefault="00D8644A" w:rsidP="00D8644A">
      <w:pPr>
        <w:tabs>
          <w:tab w:val="left" w:pos="6465"/>
        </w:tabs>
        <w:jc w:val="left"/>
        <w:rPr>
          <w:rFonts w:ascii="Montserrat" w:hAnsi="Montserrat" w:cstheme="minorHAnsi"/>
          <w:b/>
          <w:sz w:val="20"/>
          <w:szCs w:val="20"/>
        </w:rPr>
      </w:pPr>
    </w:p>
    <w:p w14:paraId="70E2D66A" w14:textId="7AB95E93" w:rsidR="00802BC2" w:rsidRPr="00D8644A" w:rsidRDefault="00802BC2" w:rsidP="00D8644A">
      <w:pPr>
        <w:tabs>
          <w:tab w:val="left" w:pos="6465"/>
        </w:tabs>
        <w:jc w:val="left"/>
        <w:rPr>
          <w:rFonts w:ascii="Montserrat" w:hAnsi="Montserrat" w:cstheme="minorHAnsi"/>
          <w:b/>
          <w:sz w:val="20"/>
          <w:szCs w:val="20"/>
        </w:rPr>
      </w:pPr>
      <w:r w:rsidRPr="00D8644A">
        <w:rPr>
          <w:rFonts w:ascii="Montserrat" w:hAnsi="Montserrat" w:cstheme="minorHAnsi"/>
          <w:b/>
          <w:sz w:val="20"/>
          <w:szCs w:val="20"/>
        </w:rPr>
        <w:t>Замечание:</w:t>
      </w:r>
    </w:p>
    <w:p w14:paraId="49488729" w14:textId="02D0E896" w:rsidR="00802BC2" w:rsidRDefault="00802BC2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Авторизованный пользователь может использовать карту или ПИН-код. После чтения карты / ввода ПИН-кода авторизованного пользователя никто из действительных пользователей не сможет получить доступ. Считайте карту или введите ПИН-код авторизованного пользователя снова – тогда все действительные пользователи снова смогут получить доступ.</w:t>
      </w:r>
    </w:p>
    <w:p w14:paraId="237768EF" w14:textId="77777777" w:rsidR="00516F17" w:rsidRPr="00D8644A" w:rsidRDefault="00516F17" w:rsidP="006B0895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</w:p>
    <w:p w14:paraId="7E760409" w14:textId="77777777" w:rsidR="00233E43" w:rsidRPr="00D8644A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 xml:space="preserve">Добавление пользователей с функцией подачи сигнала тревоги «Паника» </w:t>
      </w:r>
    </w:p>
    <w:p w14:paraId="1085CCCD" w14:textId="77777777" w:rsidR="00802BC2" w:rsidRPr="00D8644A" w:rsidRDefault="00802BC2" w:rsidP="00233E43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пользователя = 988 или 989; длина ПИН-кода: 4-6 цифр, кроме 8888).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390510" w:rsidRPr="00D8644A" w14:paraId="76E9C911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80E8DF1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1683C9A" w14:textId="0F6994F7" w:rsidR="00390510" w:rsidRPr="00D8644A" w:rsidRDefault="002428C9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390510" w:rsidRPr="00D8644A" w14:paraId="6F638DA2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D38B50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B943289" w14:textId="55F71FA5" w:rsidR="00390510" w:rsidRPr="00D8644A" w:rsidRDefault="0023273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390510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390510" w:rsidRPr="00D8644A" w14:paraId="4142478E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93D64DB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352F9B5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(Чтение карты / Ввод 8/10-значного Номера карты) #</w:t>
            </w:r>
          </w:p>
        </w:tc>
      </w:tr>
      <w:tr w:rsidR="00390510" w:rsidRPr="00D8644A" w14:paraId="13D8EAEE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BFF245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CBE192F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390510" w:rsidRPr="00D8644A" w14:paraId="159D3AF1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3B9718D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ПИН-кода: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C45CD77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(ПИН-код) #</w:t>
            </w:r>
          </w:p>
          <w:p w14:paraId="1CE8449F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(ID пользователя – это число 988 или 989).</w:t>
            </w:r>
          </w:p>
        </w:tc>
      </w:tr>
      <w:tr w:rsidR="00390510" w:rsidRPr="00D8644A" w14:paraId="3A9CCAFB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BEAE559" w14:textId="77777777" w:rsidR="00390510" w:rsidRPr="00D8644A" w:rsidRDefault="00390510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D6D7136" w14:textId="752CAE55" w:rsidR="00390510" w:rsidRPr="00D8644A" w:rsidRDefault="00232734" w:rsidP="002D2A33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C23D906" w14:textId="77777777" w:rsidR="00802BC2" w:rsidRPr="00D8644A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D8644A">
        <w:rPr>
          <w:rFonts w:ascii="Montserrat" w:hAnsi="Montserrat" w:cstheme="minorHAnsi"/>
          <w:b/>
          <w:sz w:val="24"/>
          <w:szCs w:val="24"/>
        </w:rPr>
        <w:t>Добавление пользователей-посетителей</w:t>
      </w:r>
    </w:p>
    <w:p w14:paraId="76498CD9" w14:textId="77777777" w:rsidR="00802BC2" w:rsidRPr="00D8644A" w:rsidRDefault="00802BC2" w:rsidP="006B0895">
      <w:pPr>
        <w:widowControl w:val="0"/>
        <w:spacing w:before="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D8644A">
        <w:rPr>
          <w:rFonts w:ascii="Montserrat" w:hAnsi="Montserrat" w:cstheme="minorHAnsi"/>
          <w:sz w:val="20"/>
          <w:szCs w:val="20"/>
        </w:rPr>
        <w:t>(ID пользователей = 990-999; длина ПИН-кода: 4-6 цифр, кроме 8888). Имеется 10 сочетаний ПИН-кодов / карточек посетителей, для которых задается определенное количество раз использования (до 10). После определенного количества раз ввода (например, пяти раз), пара ПИН-код / карточка автоматически становятся недействительными.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DA19F0" w:rsidRPr="00D8644A" w14:paraId="49ACC68B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EAD6095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C5F28CA" w14:textId="56F8A098" w:rsidR="00DA19F0" w:rsidRPr="00D8644A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DA19F0" w:rsidRPr="00D8644A" w14:paraId="0BC6FC79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499153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58D3EE" w14:textId="24D46837" w:rsidR="00DA19F0" w:rsidRPr="00D8644A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DA19F0" w:rsidRPr="00D8644A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A19F0" w:rsidRPr="00D8644A" w14:paraId="6A0C6D5F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BD06B79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карты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5B7DFAB" w14:textId="77777777" w:rsidR="00DA19F0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(0-9) # (Чтение карты) / (Ввод 8/10-значного Номера карты) #</w:t>
            </w:r>
          </w:p>
        </w:tc>
      </w:tr>
      <w:tr w:rsidR="00DA19F0" w:rsidRPr="00D8644A" w14:paraId="02CCB24F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9CCD5F0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2383EC4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A19F0" w:rsidRPr="00D8644A" w14:paraId="55DCF93D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1E130A8" w14:textId="77777777" w:rsidR="00DA19F0" w:rsidRPr="00D8644A" w:rsidRDefault="00DA19F0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2. Добавление ПИН-кода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7145A1A" w14:textId="77777777" w:rsidR="001B7309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b/>
                <w:sz w:val="20"/>
                <w:szCs w:val="20"/>
              </w:rPr>
              <w:t>1 (ID пользователя) # (0-9) # (ПИН-код) #</w:t>
            </w:r>
          </w:p>
          <w:p w14:paraId="22D16358" w14:textId="77777777" w:rsidR="00DA19F0" w:rsidRPr="00D8644A" w:rsidRDefault="001B730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(0-9 - разрешенное количество раз использования, 0 соответствует 10-ти).</w:t>
            </w:r>
          </w:p>
        </w:tc>
      </w:tr>
      <w:tr w:rsidR="00DA19F0" w:rsidRPr="00D8644A" w14:paraId="3DA1532A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95283F0" w14:textId="77777777" w:rsidR="00DA19F0" w:rsidRPr="00D8644A" w:rsidRDefault="009A7E56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D8644A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D9C3B73" w14:textId="5166D3E6" w:rsidR="00DA19F0" w:rsidRPr="00D8644A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D8644A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7CA83E75" w14:textId="77777777" w:rsidR="00516F17" w:rsidRPr="00D8644A" w:rsidRDefault="00516F17" w:rsidP="00516F17">
      <w:pPr>
        <w:widowControl w:val="0"/>
        <w:spacing w:before="0" w:after="0" w:line="240" w:lineRule="auto"/>
        <w:jc w:val="both"/>
        <w:rPr>
          <w:rFonts w:ascii="Montserrat" w:hAnsi="Montserrat" w:cstheme="minorHAnsi"/>
          <w:sz w:val="20"/>
          <w:szCs w:val="20"/>
        </w:rPr>
      </w:pPr>
    </w:p>
    <w:p w14:paraId="7100486C" w14:textId="1BD0B4C7" w:rsidR="00802BC2" w:rsidRPr="002428C9" w:rsidRDefault="00802BC2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2428C9">
        <w:rPr>
          <w:rFonts w:ascii="Montserrat" w:hAnsi="Montserrat" w:cstheme="minorHAnsi"/>
          <w:b/>
          <w:sz w:val="24"/>
          <w:szCs w:val="24"/>
        </w:rPr>
        <w:lastRenderedPageBreak/>
        <w:t>Изменение ПИН-кода пользователей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30"/>
        <w:gridCol w:w="5214"/>
      </w:tblGrid>
      <w:tr w:rsidR="00F47FF4" w:rsidRPr="00D22404" w14:paraId="09A4C607" w14:textId="77777777" w:rsidTr="00E41BAE">
        <w:trPr>
          <w:trHeight w:val="144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2E75318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F6B7CEF" w14:textId="7BA606CD" w:rsidR="00F47FF4" w:rsidRPr="002428C9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47FF4" w:rsidRPr="00D22404" w14:paraId="6C3C45EF" w14:textId="77777777" w:rsidTr="0020355D">
        <w:trPr>
          <w:trHeight w:val="173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14DAEEC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b/>
                <w:sz w:val="20"/>
                <w:szCs w:val="20"/>
              </w:rPr>
              <w:t>Примечание: Приведенные ниже действия выполняются вне режима программирования, пользователи могут выполнить их самостоятельно</w:t>
            </w:r>
          </w:p>
        </w:tc>
      </w:tr>
      <w:tr w:rsidR="00F47FF4" w:rsidRPr="00D22404" w14:paraId="4D894867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F53D67C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2. Изменение ПИН-кода: По карте</w:t>
            </w:r>
          </w:p>
          <w:p w14:paraId="2E584C35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(при добавлении карт ПИН-код (8888) будет присвоен картам автоматически)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C705C15" w14:textId="0151BF7E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2428C9">
              <w:rPr>
                <w:rFonts w:ascii="Montserrat" w:hAnsi="Montserrat" w:cstheme="minorHAnsi"/>
                <w:b/>
                <w:sz w:val="20"/>
                <w:szCs w:val="20"/>
              </w:rPr>
              <w:t xml:space="preserve"> (Чтение карты) # (Старый ПИН-код) # (Новый ПИН-код) # (Повторить новый ПИН-код) # </w:t>
            </w:r>
          </w:p>
        </w:tc>
      </w:tr>
      <w:tr w:rsidR="00F47FF4" w:rsidRPr="00D22404" w14:paraId="6237760C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6AB68CB" w14:textId="77777777" w:rsidR="00F47FF4" w:rsidRPr="002428C9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2. Изменение ПИН-кода: По ПИН-коду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8DFF144" w14:textId="464C865F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2428C9">
              <w:rPr>
                <w:rFonts w:ascii="Montserrat" w:hAnsi="Montserrat" w:cstheme="minorHAnsi"/>
                <w:b/>
                <w:sz w:val="20"/>
                <w:szCs w:val="20"/>
              </w:rPr>
              <w:t xml:space="preserve"> (ID пользователя) # (Старый ПИН-код) # (Новый ПИН-код) # (Повторить новый ПИН-код) #</w:t>
            </w:r>
          </w:p>
        </w:tc>
      </w:tr>
      <w:tr w:rsidR="00F47FF4" w:rsidRPr="00D22404" w14:paraId="58F8BEAD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4B89AFB" w14:textId="77777777" w:rsidR="00F47FF4" w:rsidRPr="002428C9" w:rsidRDefault="0024257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2428C9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91E42E3" w14:textId="1F899CB2" w:rsidR="00F47FF4" w:rsidRPr="002428C9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2428C9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9B7E63C" w14:textId="77777777" w:rsidR="009C4285" w:rsidRPr="00516F17" w:rsidRDefault="009C4285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t>Удаление пользователей</w:t>
      </w:r>
    </w:p>
    <w:tbl>
      <w:tblPr>
        <w:tblW w:w="965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64"/>
      </w:tblGrid>
      <w:tr w:rsidR="00F47FF4" w:rsidRPr="00D22404" w14:paraId="08649056" w14:textId="77777777" w:rsidTr="0020355D">
        <w:trPr>
          <w:trHeight w:val="20"/>
        </w:trPr>
        <w:tc>
          <w:tcPr>
            <w:tcW w:w="439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F088181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6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045D3FC8" w14:textId="1B09F69D" w:rsidR="00F47FF4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F47FF4" w:rsidRPr="00D22404" w14:paraId="55C19A82" w14:textId="77777777" w:rsidTr="0020355D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1501DAF5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6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339A6D3" w14:textId="26F646D5" w:rsidR="00F47FF4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F47FF4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F47FF4" w:rsidRPr="00D22404" w14:paraId="04CA1459" w14:textId="77777777" w:rsidTr="00516F17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514D5C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2. Удаление пользователя: По карте / ПИН-коду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11B4FC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 (Чтение карты) / (Ввод ПИН-кода) #</w:t>
            </w:r>
          </w:p>
          <w:p w14:paraId="5B591D68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Пользователей можно удалять последовательно.</w:t>
            </w:r>
          </w:p>
        </w:tc>
      </w:tr>
      <w:tr w:rsidR="00F47FF4" w:rsidRPr="00D22404" w14:paraId="5BB439BA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77B4D95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05C3043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002638ED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178809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пользователя: По ID пользователя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DCA9797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2 (ID пользователя) #</w:t>
            </w:r>
          </w:p>
        </w:tc>
      </w:tr>
      <w:tr w:rsidR="00F47FF4" w:rsidRPr="00D22404" w14:paraId="511DB89A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6290FF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161699E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0CC7F267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3FBC7D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пользователя: По номеру карты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42F11BB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2 (Ввод 8/10-значного Номера карты) #</w:t>
            </w:r>
          </w:p>
        </w:tc>
      </w:tr>
      <w:tr w:rsidR="00F47FF4" w:rsidRPr="00D22404" w14:paraId="2653E42C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AB071F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3D28D2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F47FF4" w:rsidRPr="00D22404" w14:paraId="275F417E" w14:textId="77777777" w:rsidTr="00516F17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B652454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Удаление ВСЕХ пользователей</w:t>
            </w:r>
          </w:p>
        </w:tc>
        <w:tc>
          <w:tcPr>
            <w:tcW w:w="5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22F9B21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2 (Мастер-код) # </w:t>
            </w:r>
          </w:p>
        </w:tc>
      </w:tr>
      <w:tr w:rsidR="00F47FF4" w:rsidRPr="00D22404" w14:paraId="08D27443" w14:textId="77777777" w:rsidTr="0020355D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C604609" w14:textId="77777777" w:rsidR="00F47FF4" w:rsidRPr="00516F17" w:rsidRDefault="00F47FF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64" w:type="dxa"/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46B70C7" w14:textId="26EBE4E9" w:rsidR="00F47FF4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CC2EC62" w14:textId="77777777" w:rsidR="00E52777" w:rsidRPr="00516F17" w:rsidRDefault="00E52777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t>Настройка конфигурации реле</w:t>
      </w:r>
    </w:p>
    <w:p w14:paraId="2CF32E5D" w14:textId="77777777" w:rsidR="00E52777" w:rsidRPr="00516F17" w:rsidRDefault="00E52777" w:rsidP="00E41BAE">
      <w:pPr>
        <w:widowControl w:val="0"/>
        <w:spacing w:before="0" w:after="8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516F17">
        <w:rPr>
          <w:rFonts w:ascii="Montserrat" w:hAnsi="Montserrat" w:cstheme="minorHAnsi"/>
          <w:sz w:val="20"/>
          <w:szCs w:val="20"/>
        </w:rPr>
        <w:t>Конфигурация реле определяет поведение выходного реле при активации.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A90975" w:rsidRPr="00516F17" w14:paraId="5580605B" w14:textId="77777777" w:rsidTr="0020355D">
        <w:trPr>
          <w:trHeight w:val="14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846798F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2B21946" w14:textId="76CE9156" w:rsidR="00A90975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A90975" w:rsidRPr="00516F17" w14:paraId="42BE70B5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FD594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A57BB6F" w14:textId="1D358DEA" w:rsidR="00A90975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A90975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A90975" w:rsidRPr="00516F17" w14:paraId="6C7919B4" w14:textId="77777777" w:rsidTr="0020355D">
        <w:trPr>
          <w:trHeight w:val="5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F6B25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Импульсный режим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9254EC2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3 (1-99) #</w:t>
            </w:r>
            <w:r w:rsidRPr="00516F1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  <w:p w14:paraId="274B526D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Время активации реле составляет от 1 до 99 секунд</w:t>
            </w:r>
          </w:p>
          <w:p w14:paraId="0FA5F372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(настройка по умолчанию: 5 секунд)</w:t>
            </w:r>
          </w:p>
        </w:tc>
      </w:tr>
      <w:tr w:rsidR="00A90975" w:rsidRPr="00516F17" w14:paraId="01F09591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DBFE8E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C18AA5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90975" w:rsidRPr="00516F17" w14:paraId="4D448A98" w14:textId="77777777" w:rsidTr="0020355D">
        <w:trPr>
          <w:trHeight w:val="173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5A682F1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Триггерный режим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FA11EC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3 0 #</w:t>
            </w:r>
          </w:p>
          <w:p w14:paraId="178E6850" w14:textId="6A24B54E" w:rsidR="00A90975" w:rsidRPr="00516F17" w:rsidRDefault="000E6B08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Реле будет работать в триггерном режиме – будет переключаться в противоположное состояние при считывании карты или вводе ПИН-кода.</w:t>
            </w:r>
          </w:p>
        </w:tc>
      </w:tr>
      <w:tr w:rsidR="00A90975" w:rsidRPr="00516F17" w14:paraId="4344E72A" w14:textId="77777777" w:rsidTr="0020355D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985D8A3" w14:textId="77777777" w:rsidR="00A90975" w:rsidRPr="00516F17" w:rsidRDefault="00A90975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D4C2DF" w14:textId="78C4EEA7" w:rsidR="00A90975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07396B70" w14:textId="77777777" w:rsidR="00152397" w:rsidRPr="00152397" w:rsidRDefault="00152397" w:rsidP="00152397">
      <w:pPr>
        <w:jc w:val="both"/>
      </w:pPr>
    </w:p>
    <w:p w14:paraId="0210C653" w14:textId="0DEFD894" w:rsidR="00152397" w:rsidRDefault="00152397">
      <w:pPr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br w:type="page"/>
      </w:r>
    </w:p>
    <w:p w14:paraId="4564FD5D" w14:textId="00CDF687" w:rsidR="00E52777" w:rsidRPr="00516F17" w:rsidRDefault="00E52777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16F17">
        <w:rPr>
          <w:rFonts w:ascii="Montserrat" w:hAnsi="Montserrat" w:cstheme="minorHAnsi"/>
          <w:b/>
          <w:sz w:val="24"/>
          <w:szCs w:val="24"/>
        </w:rPr>
        <w:lastRenderedPageBreak/>
        <w:t>Настройка режима доступа</w:t>
      </w:r>
    </w:p>
    <w:p w14:paraId="4E58C116" w14:textId="77777777" w:rsidR="00E52777" w:rsidRPr="00516F17" w:rsidRDefault="00E52777" w:rsidP="006B0895">
      <w:pPr>
        <w:widowControl w:val="0"/>
        <w:spacing w:before="0" w:after="8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516F17">
        <w:rPr>
          <w:rFonts w:ascii="Montserrat" w:hAnsi="Montserrat" w:cstheme="minorHAnsi"/>
          <w:sz w:val="20"/>
          <w:szCs w:val="20"/>
        </w:rPr>
        <w:t>В режиме многопользовательского доступа интервал считывания не может превышать 5 секунд, в противном случае устройство автоматически перейдет в режим ожидания.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D65B9A" w:rsidRPr="00516F17" w14:paraId="5FDE2FDC" w14:textId="77777777" w:rsidTr="002D2601">
        <w:trPr>
          <w:trHeight w:val="20"/>
        </w:trPr>
        <w:tc>
          <w:tcPr>
            <w:tcW w:w="439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DF43CD6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DCEC165" w14:textId="43AAD4C7" w:rsidR="00D65B9A" w:rsidRPr="00516F17" w:rsidRDefault="002428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D65B9A" w:rsidRPr="00516F17" w14:paraId="7B6357AD" w14:textId="77777777" w:rsidTr="002D2601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DEE189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67F4413" w14:textId="2AF70679" w:rsidR="00D65B9A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D65B9A" w:rsidRPr="00516F1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D65B9A" w:rsidRPr="00516F17" w14:paraId="6714946C" w14:textId="77777777" w:rsidTr="002D2601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D2792B1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335A1A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0 #</w:t>
            </w:r>
          </w:p>
        </w:tc>
      </w:tr>
      <w:tr w:rsidR="00D65B9A" w:rsidRPr="00516F17" w14:paraId="280E6920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B8EF28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FB62E9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5CCE70D0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BE3BA5B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7104B4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1 #</w:t>
            </w:r>
          </w:p>
        </w:tc>
      </w:tr>
      <w:tr w:rsidR="00D65B9A" w:rsidRPr="00516F17" w14:paraId="4A7A6C38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6CACC7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D135A42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48E0A8F3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5967CCE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 +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93ECA39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2 #</w:t>
            </w:r>
          </w:p>
        </w:tc>
      </w:tr>
      <w:tr w:rsidR="00D65B9A" w:rsidRPr="00516F17" w14:paraId="7C52BC63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BE4D9D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8B469F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3F6E0F0E" w14:textId="77777777" w:rsidTr="002D2601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122BF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Доступ по карте или ПИН-коду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2E2C81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3 #</w:t>
            </w:r>
            <w:r w:rsidRPr="00516F1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D65B9A" w:rsidRPr="00516F17" w14:paraId="060D164C" w14:textId="77777777" w:rsidTr="002D2601">
        <w:trPr>
          <w:trHeight w:val="20"/>
        </w:trPr>
        <w:tc>
          <w:tcPr>
            <w:tcW w:w="4395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C445CC8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top w:val="nil"/>
              <w:bottom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5A8568C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D65B9A" w:rsidRPr="00516F17" w14:paraId="098EF98D" w14:textId="77777777" w:rsidTr="002D2601">
        <w:trPr>
          <w:trHeight w:val="20"/>
        </w:trPr>
        <w:tc>
          <w:tcPr>
            <w:tcW w:w="4395" w:type="dxa"/>
            <w:tcBorders>
              <w:top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F1D287E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2. Многопользовательский доступ</w:t>
            </w:r>
          </w:p>
        </w:tc>
        <w:tc>
          <w:tcPr>
            <w:tcW w:w="5244" w:type="dxa"/>
            <w:tcBorders>
              <w:top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CA73D2B" w14:textId="77777777" w:rsidR="001A65C9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b/>
                <w:sz w:val="20"/>
                <w:szCs w:val="20"/>
              </w:rPr>
              <w:t>4 3 (2-9) #</w:t>
            </w:r>
          </w:p>
          <w:p w14:paraId="16E27AD5" w14:textId="77777777" w:rsidR="00D65B9A" w:rsidRPr="00516F17" w:rsidRDefault="001A65C9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(Дверь будет открыта только после идентификации действительных пользователей в количестве от 2 до 9 - согласно этой настройке).</w:t>
            </w:r>
          </w:p>
        </w:tc>
      </w:tr>
      <w:tr w:rsidR="00D65B9A" w:rsidRPr="00516F17" w14:paraId="79385F65" w14:textId="77777777" w:rsidTr="002D2601">
        <w:trPr>
          <w:trHeight w:val="20"/>
        </w:trPr>
        <w:tc>
          <w:tcPr>
            <w:tcW w:w="439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08443A" w14:textId="77777777" w:rsidR="00D65B9A" w:rsidRPr="00516F17" w:rsidRDefault="00D65B9A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16F1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2E5324" w14:textId="1A2A8820" w:rsidR="00D65B9A" w:rsidRPr="00516F17" w:rsidRDefault="00232734" w:rsidP="00E41BA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16F1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36990D5" w14:textId="77777777" w:rsidR="00152397" w:rsidRPr="003B3D9E" w:rsidRDefault="00152397" w:rsidP="0015239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bookmarkStart w:id="2" w:name="_Hlk181359481"/>
      <w:r w:rsidRPr="00827292">
        <w:rPr>
          <w:rFonts w:ascii="Montserrat" w:hAnsi="Montserrat" w:cstheme="minorHAnsi"/>
          <w:b/>
          <w:sz w:val="24"/>
          <w:szCs w:val="24"/>
        </w:rPr>
        <w:t xml:space="preserve">Настройка тревоги </w:t>
      </w:r>
      <w:r>
        <w:rPr>
          <w:rFonts w:ascii="Montserrat" w:hAnsi="Montserrat" w:cstheme="minorHAnsi"/>
          <w:b/>
          <w:sz w:val="24"/>
          <w:szCs w:val="24"/>
        </w:rPr>
        <w:t>и</w:t>
      </w:r>
      <w:r w:rsidRPr="00827292">
        <w:rPr>
          <w:rFonts w:ascii="Montserrat" w:hAnsi="Montserrat" w:cstheme="minorHAnsi"/>
          <w:b/>
          <w:sz w:val="24"/>
          <w:szCs w:val="24"/>
        </w:rPr>
        <w:t xml:space="preserve"> </w:t>
      </w:r>
      <w:r>
        <w:rPr>
          <w:rFonts w:ascii="Montserrat" w:hAnsi="Montserrat" w:cstheme="minorHAnsi"/>
          <w:b/>
          <w:sz w:val="24"/>
          <w:szCs w:val="24"/>
        </w:rPr>
        <w:t>блокировки устройства</w:t>
      </w:r>
    </w:p>
    <w:bookmarkEnd w:id="2"/>
    <w:p w14:paraId="3248FA89" w14:textId="77777777" w:rsidR="00152397" w:rsidRPr="00827292" w:rsidRDefault="00152397" w:rsidP="00152397">
      <w:pPr>
        <w:spacing w:before="0" w:after="6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Блокировка устройства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выдач</w:t>
      </w:r>
      <w:r>
        <w:rPr>
          <w:rFonts w:ascii="Montserrat" w:hAnsi="Montserrat"/>
          <w:sz w:val="20"/>
          <w:szCs w:val="20"/>
        </w:rPr>
        <w:t>а</w:t>
      </w:r>
      <w:r w:rsidRPr="00382410">
        <w:rPr>
          <w:rFonts w:ascii="Montserrat" w:hAnsi="Montserrat"/>
          <w:sz w:val="20"/>
          <w:szCs w:val="20"/>
        </w:rPr>
        <w:t xml:space="preserve"> сигнала тревоги срабатыва</w:t>
      </w: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т после 10 </w:t>
      </w:r>
      <w:r>
        <w:rPr>
          <w:rFonts w:ascii="Montserrat" w:hAnsi="Montserrat"/>
          <w:sz w:val="20"/>
          <w:szCs w:val="20"/>
        </w:rPr>
        <w:t>попыток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считывания неверных карт / ввода</w:t>
      </w:r>
      <w:r w:rsidRPr="00827292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неверных ПИН-кодов</w:t>
      </w:r>
      <w:r w:rsidRPr="00382410">
        <w:rPr>
          <w:rFonts w:ascii="Montserrat" w:hAnsi="Montserrat"/>
          <w:sz w:val="20"/>
          <w:szCs w:val="20"/>
        </w:rPr>
        <w:t xml:space="preserve"> (</w:t>
      </w:r>
      <w:r>
        <w:rPr>
          <w:rFonts w:ascii="Montserrat" w:hAnsi="Montserrat"/>
          <w:sz w:val="20"/>
          <w:szCs w:val="20"/>
        </w:rPr>
        <w:t>по умолчанию эта функция отключена</w:t>
      </w:r>
      <w:r w:rsidRPr="00382410">
        <w:rPr>
          <w:rFonts w:ascii="Montserrat" w:hAnsi="Montserrat"/>
          <w:sz w:val="20"/>
          <w:szCs w:val="20"/>
        </w:rPr>
        <w:t>). Д</w:t>
      </w:r>
      <w:r>
        <w:rPr>
          <w:rFonts w:ascii="Montserrat" w:hAnsi="Montserrat"/>
          <w:sz w:val="20"/>
          <w:szCs w:val="20"/>
        </w:rPr>
        <w:t>оступно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два режима работы</w:t>
      </w:r>
      <w:r w:rsidRPr="00382410">
        <w:rPr>
          <w:rFonts w:ascii="Montserrat" w:hAnsi="Montserrat"/>
          <w:sz w:val="20"/>
          <w:szCs w:val="20"/>
        </w:rPr>
        <w:t>: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 xml:space="preserve">Блокировка устройства - </w:t>
      </w:r>
      <w:r w:rsidRPr="00382410">
        <w:rPr>
          <w:rFonts w:ascii="Montserrat" w:hAnsi="Montserrat"/>
          <w:sz w:val="20"/>
          <w:szCs w:val="20"/>
        </w:rPr>
        <w:t xml:space="preserve">запрет доступа в течение 10 минут; </w:t>
      </w:r>
      <w:r w:rsidRPr="00382410">
        <w:rPr>
          <w:rFonts w:ascii="Montserrat" w:hAnsi="Montserrat"/>
          <w:sz w:val="20"/>
          <w:szCs w:val="20"/>
        </w:rPr>
        <w:br/>
        <w:t>- </w:t>
      </w:r>
      <w:r>
        <w:rPr>
          <w:rFonts w:ascii="Montserrat" w:hAnsi="Montserrat"/>
          <w:sz w:val="20"/>
          <w:szCs w:val="20"/>
        </w:rPr>
        <w:t>Тревога - п</w:t>
      </w:r>
      <w:r>
        <w:rPr>
          <w:rFonts w:ascii="Montserrat" w:hAnsi="Montserrat" w:cstheme="minorHAnsi"/>
          <w:sz w:val="20"/>
          <w:szCs w:val="20"/>
        </w:rPr>
        <w:t xml:space="preserve">одача сигнала тревоги в течении заданного времени с возможностью его отключения </w:t>
      </w:r>
      <w:r w:rsidRPr="00827292">
        <w:rPr>
          <w:rFonts w:ascii="Montserrat" w:hAnsi="Montserrat" w:cstheme="minorHAnsi"/>
          <w:sz w:val="20"/>
          <w:szCs w:val="20"/>
        </w:rPr>
        <w:t xml:space="preserve">после предъявления действительной карты / ввода действительного ПИН-кода или же ввода </w:t>
      </w:r>
      <w:r>
        <w:rPr>
          <w:rFonts w:ascii="Montserrat" w:hAnsi="Montserrat" w:cstheme="minorHAnsi"/>
          <w:sz w:val="20"/>
          <w:szCs w:val="20"/>
        </w:rPr>
        <w:t xml:space="preserve">Мастер </w:t>
      </w:r>
      <w:r w:rsidRPr="00827292">
        <w:rPr>
          <w:rFonts w:ascii="Montserrat" w:hAnsi="Montserrat" w:cstheme="minorHAnsi"/>
          <w:sz w:val="20"/>
          <w:szCs w:val="20"/>
        </w:rPr>
        <w:t xml:space="preserve">ПИН-кода / </w:t>
      </w:r>
      <w:r>
        <w:rPr>
          <w:rFonts w:ascii="Montserrat" w:hAnsi="Montserrat" w:cstheme="minorHAnsi"/>
          <w:sz w:val="20"/>
          <w:szCs w:val="20"/>
        </w:rPr>
        <w:t>Мастер-</w:t>
      </w:r>
      <w:r w:rsidRPr="00827292">
        <w:rPr>
          <w:rFonts w:ascii="Montserrat" w:hAnsi="Montserrat" w:cstheme="minorHAnsi"/>
          <w:sz w:val="20"/>
          <w:szCs w:val="20"/>
        </w:rPr>
        <w:t>карты</w:t>
      </w:r>
      <w:r>
        <w:rPr>
          <w:rFonts w:ascii="Montserrat" w:hAnsi="Montserrat" w:cstheme="minorHAnsi"/>
          <w:sz w:val="20"/>
          <w:szCs w:val="20"/>
        </w:rPr>
        <w:t>;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754020" w:rsidRPr="00D22404" w14:paraId="5E22EF33" w14:textId="77777777" w:rsidTr="0061095E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29AB6F6D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0DE6058" w14:textId="3C8AC555" w:rsidR="00754020" w:rsidRPr="00152397" w:rsidRDefault="002428C9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754020" w:rsidRPr="00D22404" w14:paraId="4A991351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D3F728E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1ABB88" w14:textId="4A40B2E8" w:rsidR="00754020" w:rsidRPr="00152397" w:rsidRDefault="00232734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754020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754020" w:rsidRPr="00D22404" w14:paraId="48E168DC" w14:textId="77777777" w:rsidTr="0061095E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86EC21" w14:textId="214D97AA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ОТКЛЮЧЕНИЕ блокировки устройства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C1DA8CB" w14:textId="77777777" w:rsidR="00754020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0 #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754020" w:rsidRPr="00D22404" w14:paraId="609B633A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80962B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0DA5B9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4020" w:rsidRPr="00D22404" w14:paraId="202C714F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3A8AAE" w14:textId="5CABB723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ВКЛЮЧЕНИЕ блокировки устройства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E70131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1 #</w:t>
            </w:r>
          </w:p>
          <w:p w14:paraId="7D256F51" w14:textId="14EF8F5A" w:rsidR="00754020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Запрет доступа в течение 10 минут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r w:rsidR="00152397" w:rsidRPr="00827292">
              <w:rPr>
                <w:rFonts w:ascii="Montserrat" w:hAnsi="Montserrat" w:cstheme="minorHAnsi"/>
                <w:sz w:val="20"/>
                <w:szCs w:val="20"/>
              </w:rPr>
              <w:t>(кнопка выхода при этом заблокирована не будет)</w:t>
            </w:r>
          </w:p>
        </w:tc>
      </w:tr>
      <w:tr w:rsidR="00754020" w:rsidRPr="00D22404" w14:paraId="1C42165A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03B957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DEA300B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754020" w:rsidRPr="00D22404" w14:paraId="65E9E217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603404" w14:textId="2B72CA2D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ВКЛЮЧЕНИЕ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подачи сигнала т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ревог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и</w:t>
            </w:r>
          </w:p>
          <w:p w14:paraId="3BB85592" w14:textId="11C9D391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длительности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сигнала тревоги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9B78CE5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2 #</w:t>
            </w:r>
          </w:p>
          <w:p w14:paraId="01A4F248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</w:p>
          <w:p w14:paraId="2FEF5367" w14:textId="77777777" w:rsidR="00693D1E" w:rsidRPr="00152397" w:rsidRDefault="00693D1E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 = 1 минуте).</w:t>
            </w:r>
          </w:p>
          <w:p w14:paraId="0B5F6672" w14:textId="291C256C" w:rsidR="00754020" w:rsidRPr="00152397" w:rsidRDefault="00152397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827292">
              <w:rPr>
                <w:rFonts w:ascii="Montserrat" w:hAnsi="Montserrat" w:cstheme="minorHAnsi"/>
                <w:sz w:val="20"/>
                <w:szCs w:val="20"/>
              </w:rPr>
              <w:t>Чтобы отключить звук</w:t>
            </w:r>
            <w:r>
              <w:rPr>
                <w:rFonts w:ascii="Montserrat" w:hAnsi="Montserrat" w:cstheme="minorHAnsi"/>
                <w:sz w:val="20"/>
                <w:szCs w:val="20"/>
              </w:rPr>
              <w:t xml:space="preserve"> до истечения времени тревоги</w:t>
            </w:r>
            <w:r w:rsidRPr="00827292">
              <w:rPr>
                <w:rFonts w:ascii="Montserrat" w:hAnsi="Montserrat" w:cstheme="minorHAnsi"/>
                <w:sz w:val="20"/>
                <w:szCs w:val="20"/>
              </w:rPr>
              <w:t>, потребуется ввести Мастер-код / предъявить Мастер-карту или предъявить действительную карту / ввести ПИН-код действительного пользователя.</w:t>
            </w:r>
          </w:p>
        </w:tc>
      </w:tr>
      <w:tr w:rsidR="00754020" w:rsidRPr="00D22404" w14:paraId="7E9BF46E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93772A" w14:textId="77777777" w:rsidR="00754020" w:rsidRPr="00152397" w:rsidRDefault="00754020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C4F7082" w14:textId="442C9C39" w:rsidR="00754020" w:rsidRPr="00152397" w:rsidRDefault="00232734" w:rsidP="002D260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C6360E1" w14:textId="77777777" w:rsidR="00152397" w:rsidRPr="00325E70" w:rsidRDefault="00152397" w:rsidP="00152397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325E70">
        <w:rPr>
          <w:rFonts w:ascii="Montserrat" w:hAnsi="Montserrat" w:cstheme="minorHAnsi"/>
          <w:b/>
          <w:sz w:val="24"/>
          <w:szCs w:val="24"/>
        </w:rPr>
        <w:t xml:space="preserve">Настройка функции </w:t>
      </w:r>
      <w:r>
        <w:rPr>
          <w:rFonts w:ascii="Montserrat" w:hAnsi="Montserrat" w:cstheme="minorHAnsi"/>
          <w:b/>
          <w:sz w:val="24"/>
          <w:szCs w:val="24"/>
        </w:rPr>
        <w:t>контроля</w:t>
      </w:r>
      <w:r w:rsidRPr="00325E70">
        <w:rPr>
          <w:rFonts w:ascii="Montserrat" w:hAnsi="Montserrat" w:cstheme="minorHAnsi"/>
          <w:b/>
          <w:sz w:val="24"/>
          <w:szCs w:val="24"/>
        </w:rPr>
        <w:t xml:space="preserve"> двери</w:t>
      </w:r>
    </w:p>
    <w:p w14:paraId="3B887F4A" w14:textId="77777777" w:rsidR="00152397" w:rsidRPr="00A36DB5" w:rsidRDefault="00152397" w:rsidP="00152397">
      <w:pPr>
        <w:spacing w:before="120" w:after="120" w:line="240" w:lineRule="auto"/>
        <w:jc w:val="left"/>
        <w:rPr>
          <w:rFonts w:ascii="Montserrat" w:hAnsi="Montserrat" w:cstheme="minorHAnsi"/>
          <w:sz w:val="24"/>
          <w:szCs w:val="24"/>
        </w:rPr>
      </w:pPr>
      <w:bookmarkStart w:id="3" w:name="_Hlk181360208"/>
      <w:r>
        <w:rPr>
          <w:rFonts w:ascii="Montserrat" w:hAnsi="Montserrat"/>
          <w:sz w:val="20"/>
          <w:szCs w:val="20"/>
        </w:rPr>
        <w:t xml:space="preserve">Контроль двери можно активировать, </w:t>
      </w:r>
      <w:r w:rsidRPr="00A36DB5">
        <w:rPr>
          <w:rFonts w:ascii="Montserrat" w:hAnsi="Montserrat"/>
          <w:sz w:val="20"/>
          <w:szCs w:val="20"/>
        </w:rPr>
        <w:t>если к устройству подключен геркон двери или встроенный в замок датчик положения двери.</w:t>
      </w:r>
    </w:p>
    <w:bookmarkEnd w:id="3"/>
    <w:p w14:paraId="7E8814EB" w14:textId="77777777" w:rsidR="00152397" w:rsidRPr="00325E70" w:rsidRDefault="00152397" w:rsidP="00152397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325E70">
        <w:rPr>
          <w:rFonts w:ascii="Montserrat" w:hAnsi="Montserrat" w:cstheme="minorHAnsi"/>
          <w:b/>
          <w:sz w:val="20"/>
          <w:szCs w:val="20"/>
        </w:rPr>
        <w:t>Обнаружение оставленной открытой двери (DOTL)</w:t>
      </w:r>
    </w:p>
    <w:p w14:paraId="45976FCF" w14:textId="77777777" w:rsidR="00152397" w:rsidRPr="00382410" w:rsidRDefault="00152397" w:rsidP="00152397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</w:t>
      </w:r>
      <w:r w:rsidRPr="00382410">
        <w:rPr>
          <w:rFonts w:ascii="Montserrat" w:hAnsi="Montserrat"/>
          <w:sz w:val="20"/>
          <w:szCs w:val="20"/>
        </w:rPr>
        <w:t xml:space="preserve">сли дверь </w:t>
      </w:r>
      <w:r>
        <w:rPr>
          <w:rFonts w:ascii="Montserrat" w:hAnsi="Montserrat"/>
          <w:sz w:val="20"/>
          <w:szCs w:val="20"/>
        </w:rPr>
        <w:t xml:space="preserve">будет </w:t>
      </w:r>
      <w:r w:rsidRPr="00382410">
        <w:rPr>
          <w:rFonts w:ascii="Montserrat" w:hAnsi="Montserrat"/>
          <w:sz w:val="20"/>
          <w:szCs w:val="20"/>
        </w:rPr>
        <w:t>откр</w:t>
      </w:r>
      <w:r>
        <w:rPr>
          <w:rFonts w:ascii="Montserrat" w:hAnsi="Montserrat"/>
          <w:sz w:val="20"/>
          <w:szCs w:val="20"/>
        </w:rPr>
        <w:t>ыта</w:t>
      </w:r>
      <w:r w:rsidRPr="00382410">
        <w:rPr>
          <w:rFonts w:ascii="Montserrat" w:hAnsi="Montserrat"/>
          <w:sz w:val="20"/>
          <w:szCs w:val="20"/>
        </w:rPr>
        <w:t xml:space="preserve"> нормально, но не закроется в течение 1 минуты, внутренний зуммер автоматически подаст звуковой сигнал, напоминающий о необходимости закрыть дверь. Для отключения звукового сигнала можно закрыть дверь, или его могут отключить </w:t>
      </w:r>
      <w:r w:rsidRPr="00382410">
        <w:rPr>
          <w:rFonts w:ascii="Montserrat" w:hAnsi="Montserrat"/>
          <w:sz w:val="20"/>
          <w:szCs w:val="20"/>
        </w:rPr>
        <w:lastRenderedPageBreak/>
        <w:t>администратор / действительные пользователи. В противном случае он будет продолжать звучать в течение заданного времени подачи сигнала тревоги.</w:t>
      </w:r>
    </w:p>
    <w:p w14:paraId="5DA93C87" w14:textId="77777777" w:rsidR="00152397" w:rsidRPr="00827292" w:rsidRDefault="00152397" w:rsidP="00152397">
      <w:pPr>
        <w:keepNext/>
        <w:spacing w:before="120" w:after="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827292">
        <w:rPr>
          <w:rFonts w:ascii="Montserrat" w:hAnsi="Montserrat" w:cstheme="minorHAnsi"/>
          <w:b/>
          <w:sz w:val="20"/>
          <w:szCs w:val="20"/>
        </w:rPr>
        <w:t>Обнаружение принудительно открытой двери</w:t>
      </w:r>
    </w:p>
    <w:p w14:paraId="4083E933" w14:textId="77777777" w:rsidR="00152397" w:rsidRDefault="00152397" w:rsidP="00152397">
      <w:pPr>
        <w:spacing w:before="0" w:after="120" w:line="240" w:lineRule="auto"/>
        <w:jc w:val="lef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Если активирован контроль двери и</w:t>
      </w:r>
      <w:r w:rsidRPr="00382410">
        <w:rPr>
          <w:rFonts w:ascii="Montserrat" w:hAnsi="Montserrat"/>
          <w:sz w:val="20"/>
          <w:szCs w:val="20"/>
        </w:rPr>
        <w:t xml:space="preserve"> дверь открывается принудительно</w:t>
      </w:r>
      <w:r>
        <w:rPr>
          <w:rFonts w:ascii="Montserrat" w:hAnsi="Montserrat"/>
          <w:sz w:val="20"/>
          <w:szCs w:val="20"/>
        </w:rPr>
        <w:t xml:space="preserve"> (без использования ПИН-кода / карты/отпечатка)</w:t>
      </w:r>
      <w:r w:rsidRPr="00382410">
        <w:rPr>
          <w:rFonts w:ascii="Montserrat" w:hAnsi="Montserrat"/>
          <w:sz w:val="20"/>
          <w:szCs w:val="20"/>
        </w:rPr>
        <w:t xml:space="preserve">, срабатывают как внутренний зуммер, так и внешняя сигнализация (если таковая имеется). </w:t>
      </w:r>
      <w:r>
        <w:rPr>
          <w:rFonts w:ascii="Montserrat" w:hAnsi="Montserrat"/>
          <w:sz w:val="20"/>
          <w:szCs w:val="20"/>
        </w:rPr>
        <w:t>Тревога</w:t>
      </w:r>
      <w:r w:rsidRPr="00382410">
        <w:rPr>
          <w:rFonts w:ascii="Montserrat" w:hAnsi="Montserrat"/>
          <w:sz w:val="20"/>
          <w:szCs w:val="20"/>
        </w:rPr>
        <w:t xml:space="preserve"> мо</w:t>
      </w:r>
      <w:r>
        <w:rPr>
          <w:rFonts w:ascii="Montserrat" w:hAnsi="Montserrat"/>
          <w:sz w:val="20"/>
          <w:szCs w:val="20"/>
        </w:rPr>
        <w:t>жет</w:t>
      </w:r>
      <w:r w:rsidRPr="00382410">
        <w:rPr>
          <w:rFonts w:ascii="Montserrat" w:hAnsi="Montserrat"/>
          <w:sz w:val="20"/>
          <w:szCs w:val="20"/>
        </w:rPr>
        <w:t xml:space="preserve"> быть от</w:t>
      </w:r>
      <w:r>
        <w:rPr>
          <w:rFonts w:ascii="Montserrat" w:hAnsi="Montserrat"/>
          <w:sz w:val="20"/>
          <w:szCs w:val="20"/>
        </w:rPr>
        <w:t>менена</w:t>
      </w:r>
      <w:r w:rsidRPr="00382410">
        <w:rPr>
          <w:rFonts w:ascii="Montserrat" w:hAnsi="Montserrat"/>
          <w:sz w:val="20"/>
          <w:szCs w:val="20"/>
        </w:rPr>
        <w:t xml:space="preserve"> администратором или действительными пользователями, в противном случае сигнал тревоги будет активен в течение заданного времени подачи сигнала тревоги. 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941434" w:rsidRPr="00D22404" w14:paraId="63CA04FF" w14:textId="77777777" w:rsidTr="0061095E">
        <w:trPr>
          <w:trHeight w:val="20"/>
        </w:trPr>
        <w:tc>
          <w:tcPr>
            <w:tcW w:w="44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F03B49E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C34E1E0" w14:textId="35F85CB5" w:rsidR="00941434" w:rsidRPr="00152397" w:rsidRDefault="002428C9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941434" w:rsidRPr="00D22404" w14:paraId="63C4BD5F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2E946F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015273" w14:textId="21DCE5D2" w:rsidR="00941434" w:rsidRPr="00152397" w:rsidRDefault="002327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941434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941434" w:rsidRPr="00D22404" w14:paraId="6BB7DD05" w14:textId="77777777" w:rsidTr="0061095E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DA1DD2D" w14:textId="39505ABB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Отключение функции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контроля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двери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5AEBDE6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3 #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941434" w:rsidRPr="00D22404" w14:paraId="3CCDF7D5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7A6F910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AD9230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941434" w:rsidRPr="00D22404" w14:paraId="3C44CF8E" w14:textId="77777777" w:rsidTr="0061095E">
        <w:trPr>
          <w:trHeight w:val="20"/>
        </w:trPr>
        <w:tc>
          <w:tcPr>
            <w:tcW w:w="4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4A9694A" w14:textId="58062044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2. Включение функции </w:t>
            </w:r>
            <w:r w:rsidR="00152397">
              <w:rPr>
                <w:rFonts w:ascii="Montserrat" w:hAnsi="Montserrat" w:cstheme="minorHAnsi"/>
                <w:sz w:val="20"/>
                <w:szCs w:val="20"/>
              </w:rPr>
              <w:t>контроля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 xml:space="preserve"> двери</w:t>
            </w:r>
          </w:p>
          <w:p w14:paraId="32391D97" w14:textId="77777777" w:rsidR="00941434" w:rsidRPr="00152397" w:rsidRDefault="00941434" w:rsidP="00A84CB8">
            <w:pPr>
              <w:widowControl w:val="0"/>
              <w:spacing w:before="0" w:after="0" w:line="240" w:lineRule="auto"/>
              <w:ind w:left="203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Настройка длительности тревоги</w:t>
            </w:r>
          </w:p>
        </w:tc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430FE4C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6 4 #</w:t>
            </w:r>
          </w:p>
          <w:p w14:paraId="76989EA5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5 (0-3) #</w:t>
            </w:r>
          </w:p>
          <w:p w14:paraId="580B1581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 = 1 минуте)</w:t>
            </w:r>
          </w:p>
        </w:tc>
      </w:tr>
      <w:tr w:rsidR="00941434" w:rsidRPr="00D22404" w14:paraId="608D49B5" w14:textId="77777777" w:rsidTr="0061095E">
        <w:trPr>
          <w:trHeight w:val="20"/>
        </w:trPr>
        <w:tc>
          <w:tcPr>
            <w:tcW w:w="4465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6DB3E52" w14:textId="77777777" w:rsidR="00941434" w:rsidRPr="00152397" w:rsidRDefault="009414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F2B16C" w14:textId="1A5E8F2C" w:rsidR="00941434" w:rsidRPr="00152397" w:rsidRDefault="00232734" w:rsidP="0061095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27519DEA" w14:textId="77777777" w:rsidR="006E556E" w:rsidRPr="00152397" w:rsidRDefault="006E556E" w:rsidP="006B0895">
      <w:pPr>
        <w:widowControl w:val="0"/>
        <w:spacing w:before="160" w:after="8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152397">
        <w:rPr>
          <w:rFonts w:ascii="Montserrat" w:hAnsi="Montserrat" w:cstheme="minorHAnsi"/>
          <w:sz w:val="20"/>
          <w:szCs w:val="20"/>
        </w:rPr>
        <w:t>Функция «</w:t>
      </w:r>
      <w:r w:rsidRPr="00152397">
        <w:rPr>
          <w:rFonts w:ascii="Montserrat" w:hAnsi="Montserrat" w:cstheme="minorHAnsi"/>
          <w:b/>
          <w:sz w:val="20"/>
          <w:szCs w:val="20"/>
        </w:rPr>
        <w:t>Настройка длительности тревоги</w:t>
      </w:r>
      <w:r w:rsidRPr="00152397">
        <w:rPr>
          <w:rFonts w:ascii="Montserrat" w:hAnsi="Montserrat" w:cstheme="minorHAnsi"/>
          <w:sz w:val="20"/>
          <w:szCs w:val="20"/>
        </w:rPr>
        <w:t>» применима также для тревоги при обнаружении несанкционированного доступа.</w:t>
      </w:r>
    </w:p>
    <w:p w14:paraId="0123E8D6" w14:textId="77777777" w:rsidR="006E556E" w:rsidRPr="00152397" w:rsidRDefault="007973D3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152397">
        <w:rPr>
          <w:rFonts w:ascii="Montserrat" w:hAnsi="Montserrat" w:cstheme="minorHAnsi"/>
          <w:b/>
          <w:sz w:val="24"/>
          <w:szCs w:val="24"/>
        </w:rPr>
        <w:t>Настройка звуковой и визуальной сигнализации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6E556E" w:rsidRPr="00D22404" w14:paraId="356B847F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9A81083" w14:textId="77777777" w:rsidR="006E556E" w:rsidRPr="00152397" w:rsidRDefault="006E556E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F8E6954" w14:textId="473ACD83" w:rsidR="006E556E" w:rsidRPr="00152397" w:rsidRDefault="002428C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6E556E" w:rsidRPr="00D22404" w14:paraId="65E4C0C1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8C6D2D3" w14:textId="77777777" w:rsidR="006E556E" w:rsidRPr="00152397" w:rsidRDefault="006E556E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E92EEEC" w14:textId="5E7F3EB9" w:rsidR="006E556E" w:rsidRPr="00152397" w:rsidRDefault="002327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6E556E" w:rsidRPr="00152397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666DF7" w:rsidRPr="00D22404" w14:paraId="39DFD760" w14:textId="77777777" w:rsidTr="00E00F4E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006B39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Управление звуковой сигнализацией</w:t>
            </w:r>
          </w:p>
          <w:p w14:paraId="2EB47F21" w14:textId="76C7BC30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Отключение звуковой сигнализации</w:t>
            </w:r>
          </w:p>
          <w:p w14:paraId="678B82CF" w14:textId="0D90A0EE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>Включение звуковой сигнализации</w:t>
            </w:r>
          </w:p>
          <w:p w14:paraId="13C3910B" w14:textId="4D5AC7EC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970982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4B54BAE2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0 #</w:t>
            </w:r>
          </w:p>
          <w:p w14:paraId="29FF1546" w14:textId="67834E55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7 1 #</w:t>
            </w:r>
            <w:r>
              <w:rPr>
                <w:rFonts w:ascii="Montserrat" w:hAnsi="Montserrat" w:cstheme="minorHAnsi"/>
                <w:b/>
                <w:sz w:val="20"/>
                <w:szCs w:val="20"/>
              </w:rPr>
              <w:t xml:space="preserve">    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666DF7" w:rsidRPr="00D22404" w14:paraId="42606F0A" w14:textId="77777777" w:rsidTr="00322357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B565983" w14:textId="77777777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68473EF" w14:textId="77777777" w:rsidR="00666DF7" w:rsidRPr="0015239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666DF7" w:rsidRPr="00D22404" w14:paraId="29AEE1AA" w14:textId="77777777" w:rsidTr="00170078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EFB5585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2. Управление визуальной сигнализацией (светодиоды)</w:t>
            </w:r>
          </w:p>
          <w:p w14:paraId="6E255BBD" w14:textId="77777777" w:rsidR="00666DF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Светодиод всегда ОТКЛЮЧЕН</w:t>
            </w:r>
          </w:p>
          <w:p w14:paraId="0890BCF6" w14:textId="6DCD7357" w:rsidR="00666DF7" w:rsidRPr="00152397" w:rsidRDefault="00666DF7" w:rsidP="00666DF7">
            <w:pPr>
              <w:widowControl w:val="0"/>
              <w:spacing w:before="0" w:after="0" w:line="240" w:lineRule="auto"/>
              <w:ind w:left="194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4170F1">
              <w:rPr>
                <w:rFonts w:ascii="Montserrat" w:hAnsi="Montserrat" w:cstheme="minorHAnsi"/>
                <w:sz w:val="20"/>
                <w:szCs w:val="20"/>
              </w:rPr>
              <w:t>Светодиод всегда ВКЛЮЧЕН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013BB6F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300A4BEC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</w:p>
          <w:p w14:paraId="160F5D5D" w14:textId="77777777" w:rsidR="00666DF7" w:rsidRDefault="00666DF7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2 #</w:t>
            </w:r>
          </w:p>
          <w:p w14:paraId="310F0E93" w14:textId="1B91F4F7" w:rsidR="00666DF7" w:rsidRPr="00152397" w:rsidRDefault="00666DF7" w:rsidP="00666DF7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b/>
                <w:sz w:val="20"/>
                <w:szCs w:val="20"/>
              </w:rPr>
              <w:t>7 3 #</w:t>
            </w:r>
            <w:r>
              <w:rPr>
                <w:rFonts w:ascii="Montserrat" w:hAnsi="Montserrat" w:cstheme="minorHAnsi"/>
                <w:b/>
                <w:sz w:val="20"/>
                <w:szCs w:val="20"/>
              </w:rPr>
              <w:t xml:space="preserve">    </w:t>
            </w:r>
            <w:r w:rsidRPr="00152397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умолчанию)</w:t>
            </w:r>
          </w:p>
        </w:tc>
      </w:tr>
      <w:tr w:rsidR="00941434" w:rsidRPr="00D22404" w14:paraId="5200456A" w14:textId="77777777" w:rsidTr="00A84CB8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513FC71" w14:textId="77777777" w:rsidR="00941434" w:rsidRPr="00152397" w:rsidRDefault="009414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152397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AC8520B" w14:textId="6E86F7B5" w:rsidR="00941434" w:rsidRPr="00152397" w:rsidRDefault="00232734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152397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F73D00B" w14:textId="36824A90" w:rsidR="006E556E" w:rsidRPr="00666DF7" w:rsidRDefault="007973D3" w:rsidP="0020355D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666DF7">
        <w:rPr>
          <w:rFonts w:ascii="Montserrat" w:hAnsi="Montserrat" w:cstheme="minorHAnsi"/>
          <w:b/>
          <w:sz w:val="24"/>
          <w:szCs w:val="24"/>
        </w:rPr>
        <w:t xml:space="preserve">Использование Мастер-карты </w:t>
      </w: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D07C89" w:rsidRPr="00666DF7" w14:paraId="4AA960F7" w14:textId="77777777" w:rsidTr="00A84CB8">
        <w:trPr>
          <w:trHeight w:val="20"/>
        </w:trPr>
        <w:tc>
          <w:tcPr>
            <w:tcW w:w="9639" w:type="dxa"/>
            <w:gridSpan w:val="2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9011C59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Добавление и удаление пользователей с помощью Мастер-карты</w:t>
            </w:r>
          </w:p>
        </w:tc>
      </w:tr>
      <w:tr w:rsidR="00D07C89" w:rsidRPr="00666DF7" w14:paraId="494FB24C" w14:textId="77777777" w:rsidTr="00A84CB8">
        <w:trPr>
          <w:trHeight w:val="20"/>
        </w:trPr>
        <w:tc>
          <w:tcPr>
            <w:tcW w:w="3261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EF9CD61" w14:textId="781F7694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Добавление пользователей карт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/ ПИН-код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а</w:t>
            </w:r>
          </w:p>
        </w:tc>
        <w:tc>
          <w:tcPr>
            <w:tcW w:w="6378" w:type="dxa"/>
            <w:tcMar>
              <w:left w:w="85" w:type="dxa"/>
              <w:right w:w="85" w:type="dxa"/>
            </w:tcMar>
          </w:tcPr>
          <w:p w14:paraId="3048E06D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1.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</w:p>
          <w:p w14:paraId="76D6756F" w14:textId="77777777" w:rsidR="007E78EA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2.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или введите (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ПИН-код #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>)</w:t>
            </w:r>
          </w:p>
          <w:p w14:paraId="1C641A3D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474F53D3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3.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еще раз</w:t>
            </w:r>
          </w:p>
        </w:tc>
      </w:tr>
      <w:tr w:rsidR="00D07C89" w:rsidRPr="00666DF7" w14:paraId="77FE6251" w14:textId="77777777" w:rsidTr="00A84CB8">
        <w:trPr>
          <w:trHeight w:val="20"/>
        </w:trPr>
        <w:tc>
          <w:tcPr>
            <w:tcW w:w="3261" w:type="dxa"/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177F5FD" w14:textId="21C45059" w:rsidR="00D07C89" w:rsidRPr="00560369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Удаление пользователей карт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ы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/ ПИН-код</w:t>
            </w:r>
            <w:r w:rsidR="00666DF7">
              <w:rPr>
                <w:rFonts w:ascii="Montserrat" w:hAnsi="Montserrat" w:cstheme="minorHAnsi"/>
                <w:sz w:val="20"/>
                <w:szCs w:val="20"/>
              </w:rPr>
              <w:t>а</w:t>
            </w:r>
          </w:p>
        </w:tc>
        <w:tc>
          <w:tcPr>
            <w:tcW w:w="6378" w:type="dxa"/>
            <w:tcMar>
              <w:left w:w="85" w:type="dxa"/>
              <w:right w:w="85" w:type="dxa"/>
            </w:tcMar>
          </w:tcPr>
          <w:p w14:paraId="42249F5C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1.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 дважды в течение 5 секунд</w:t>
            </w:r>
          </w:p>
          <w:p w14:paraId="12026BF5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2.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или введите (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ПИН-код #)</w:t>
            </w:r>
          </w:p>
          <w:p w14:paraId="01F46030" w14:textId="77777777" w:rsidR="00D07C89" w:rsidRPr="00666DF7" w:rsidRDefault="00D07C89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>Повторите шаг 2 для следующих пользователей</w:t>
            </w:r>
          </w:p>
          <w:p w14:paraId="171ABE2C" w14:textId="77777777" w:rsidR="00D07C89" w:rsidRPr="00666DF7" w:rsidRDefault="009A636D" w:rsidP="00A84CB8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3. Приложите </w:t>
            </w:r>
            <w:r w:rsidRPr="00666DF7">
              <w:rPr>
                <w:rFonts w:ascii="Montserrat" w:hAnsi="Montserrat" w:cstheme="minorHAnsi"/>
                <w:b/>
                <w:sz w:val="20"/>
                <w:szCs w:val="20"/>
              </w:rPr>
              <w:t>Мастер-карту</w:t>
            </w:r>
            <w:r w:rsidRPr="00666DF7">
              <w:rPr>
                <w:rFonts w:ascii="Montserrat" w:hAnsi="Montserrat" w:cstheme="minorHAnsi"/>
                <w:sz w:val="20"/>
                <w:szCs w:val="20"/>
              </w:rPr>
              <w:t xml:space="preserve"> еще раз</w:t>
            </w:r>
          </w:p>
        </w:tc>
      </w:tr>
    </w:tbl>
    <w:p w14:paraId="750EC771" w14:textId="77777777" w:rsidR="00A84CB8" w:rsidRPr="00666DF7" w:rsidRDefault="00A84CB8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53062A5E" w14:textId="77777777" w:rsidR="00802BC2" w:rsidRPr="005B7071" w:rsidRDefault="00802BC2" w:rsidP="0020355D">
      <w:pPr>
        <w:keepNext/>
        <w:pageBreakBefore/>
        <w:widowControl w:val="0"/>
        <w:spacing w:before="100" w:beforeAutospacing="1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B7071">
        <w:rPr>
          <w:rFonts w:ascii="Montserrat" w:hAnsi="Montserrat" w:cstheme="minorHAnsi"/>
          <w:b/>
          <w:sz w:val="24"/>
          <w:szCs w:val="24"/>
        </w:rPr>
        <w:lastRenderedPageBreak/>
        <w:t>Функции пользователей и сброс настроек до заводских</w:t>
      </w:r>
    </w:p>
    <w:p w14:paraId="392F2002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Открытие двери:</w:t>
      </w:r>
      <w:r w:rsidRPr="004170F1">
        <w:rPr>
          <w:rFonts w:ascii="Montserrat" w:hAnsi="Montserrat" w:cstheme="minorHAnsi"/>
          <w:sz w:val="20"/>
          <w:szCs w:val="20"/>
        </w:rPr>
        <w:t xml:space="preserve"> Считайте действительную карту пользователя или введите действительный ПИН-код пользователя #.</w:t>
      </w:r>
    </w:p>
    <w:p w14:paraId="5FEBB7A7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Снятие тревог:</w:t>
      </w:r>
      <w:r w:rsidRPr="004170F1">
        <w:rPr>
          <w:rFonts w:ascii="Montserrat" w:hAnsi="Montserrat" w:cstheme="minorHAnsi"/>
          <w:sz w:val="20"/>
          <w:szCs w:val="20"/>
        </w:rPr>
        <w:t xml:space="preserve"> Чтобы снять тревогу, потребуется ввести Мастер-код / </w:t>
      </w:r>
      <w:r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 xml:space="preserve">Мастер-карту или же </w:t>
      </w:r>
      <w:r>
        <w:rPr>
          <w:rFonts w:ascii="Montserrat" w:hAnsi="Montserrat" w:cstheme="minorHAnsi"/>
          <w:sz w:val="20"/>
          <w:szCs w:val="20"/>
        </w:rPr>
        <w:t xml:space="preserve">считать </w:t>
      </w:r>
      <w:r w:rsidRPr="004170F1">
        <w:rPr>
          <w:rFonts w:ascii="Montserrat" w:hAnsi="Montserrat" w:cstheme="minorHAnsi"/>
          <w:sz w:val="20"/>
          <w:szCs w:val="20"/>
        </w:rPr>
        <w:t>карту / ввести ПИН-код действительного пользователя.</w:t>
      </w:r>
    </w:p>
    <w:p w14:paraId="70F17415" w14:textId="77777777" w:rsidR="005B7071" w:rsidRPr="004170F1" w:rsidRDefault="005B7071" w:rsidP="005B7071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Сброс настроек до заводских / добавление Мастер-карты:</w:t>
      </w:r>
      <w:r w:rsidRPr="004170F1">
        <w:rPr>
          <w:rFonts w:ascii="Montserrat" w:hAnsi="Montserrat" w:cstheme="minorHAnsi"/>
          <w:sz w:val="20"/>
          <w:szCs w:val="20"/>
        </w:rPr>
        <w:t xml:space="preserve"> Выключите питание, нажмите кнопку выхода, удерживая ее, включите питание. Раздастся два звуковых сигнала. Затем отпустите кнопку выхода, индикатор загорится желтым, далее считайте любую карту (EM (125 кГц) или </w:t>
      </w:r>
      <w:proofErr w:type="spellStart"/>
      <w:r w:rsidRPr="004170F1">
        <w:rPr>
          <w:rFonts w:ascii="Montserrat" w:hAnsi="Montserrat" w:cstheme="minorHAnsi"/>
          <w:sz w:val="20"/>
          <w:szCs w:val="20"/>
        </w:rPr>
        <w:t>Mifare</w:t>
      </w:r>
      <w:proofErr w:type="spellEnd"/>
      <w:r w:rsidRPr="004170F1">
        <w:rPr>
          <w:rFonts w:ascii="Montserrat" w:hAnsi="Montserrat" w:cstheme="minorHAnsi"/>
          <w:sz w:val="20"/>
          <w:szCs w:val="20"/>
        </w:rPr>
        <w:t xml:space="preserve"> (13,56 МГц)). Индикатор загорится красным, это будет означать успешный возврат к заводским настройкам. Прочитанная карта станет Мастер-картой.</w:t>
      </w:r>
    </w:p>
    <w:p w14:paraId="79FF317A" w14:textId="77777777" w:rsidR="005B7071" w:rsidRPr="004170F1" w:rsidRDefault="005B7071" w:rsidP="005B7071">
      <w:pPr>
        <w:keepNext/>
        <w:spacing w:before="0" w:after="4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170F1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4E1A0C3B" w14:textId="77777777" w:rsidR="005B7071" w:rsidRPr="004170F1" w:rsidRDefault="005B7071" w:rsidP="005B7071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①</w:t>
      </w:r>
      <w:r w:rsidRPr="004170F1">
        <w:rPr>
          <w:rFonts w:ascii="Montserrat" w:hAnsi="Montserrat" w:cstheme="minorHAnsi"/>
          <w:sz w:val="20"/>
          <w:szCs w:val="20"/>
        </w:rPr>
        <w:tab/>
        <w:t xml:space="preserve">Если </w:t>
      </w:r>
      <w:r>
        <w:rPr>
          <w:rFonts w:ascii="Montserrat" w:hAnsi="Montserrat" w:cstheme="minorHAnsi"/>
          <w:sz w:val="20"/>
          <w:szCs w:val="20"/>
        </w:rPr>
        <w:t>Мастер-к</w:t>
      </w:r>
      <w:r w:rsidRPr="004170F1">
        <w:rPr>
          <w:rFonts w:ascii="Montserrat" w:hAnsi="Montserrat" w:cstheme="minorHAnsi"/>
          <w:sz w:val="20"/>
          <w:szCs w:val="20"/>
        </w:rPr>
        <w:t>арта не была</w:t>
      </w:r>
      <w:r>
        <w:rPr>
          <w:rFonts w:ascii="Montserrat" w:hAnsi="Montserrat" w:cstheme="minorHAnsi"/>
          <w:sz w:val="20"/>
          <w:szCs w:val="20"/>
        </w:rPr>
        <w:t xml:space="preserve"> </w:t>
      </w:r>
      <w:r w:rsidRPr="004170F1">
        <w:rPr>
          <w:rFonts w:ascii="Montserrat" w:hAnsi="Montserrat" w:cstheme="minorHAnsi"/>
          <w:sz w:val="20"/>
          <w:szCs w:val="20"/>
        </w:rPr>
        <w:t xml:space="preserve">добавлена, необходимо нажать кнопку выхода и удерживать ее не менее чем в течение 5 секунд (это сделает предыдущую зарегистрированную </w:t>
      </w:r>
      <w:r>
        <w:rPr>
          <w:rFonts w:ascii="Montserrat" w:hAnsi="Montserrat" w:cstheme="minorHAnsi"/>
          <w:sz w:val="20"/>
          <w:szCs w:val="20"/>
        </w:rPr>
        <w:t>Мастер-к</w:t>
      </w:r>
      <w:r w:rsidRPr="004170F1">
        <w:rPr>
          <w:rFonts w:ascii="Montserrat" w:hAnsi="Montserrat" w:cstheme="minorHAnsi"/>
          <w:sz w:val="20"/>
          <w:szCs w:val="20"/>
        </w:rPr>
        <w:t>арту недействительной).</w:t>
      </w:r>
    </w:p>
    <w:p w14:paraId="58541776" w14:textId="77777777" w:rsidR="005B7071" w:rsidRPr="004170F1" w:rsidRDefault="005B7071" w:rsidP="005B7071">
      <w:pPr>
        <w:spacing w:before="0" w:after="120" w:line="240" w:lineRule="auto"/>
        <w:ind w:left="426" w:hanging="426"/>
        <w:jc w:val="left"/>
        <w:rPr>
          <w:rFonts w:ascii="Montserrat" w:hAnsi="Montserrat" w:cstheme="minorHAnsi"/>
          <w:sz w:val="20"/>
          <w:szCs w:val="20"/>
        </w:rPr>
      </w:pPr>
      <w:r w:rsidRPr="004170F1">
        <w:rPr>
          <w:rFonts w:ascii="Cambria Math" w:eastAsia="SimHei" w:hAnsi="Cambria Math" w:cs="Cambria Math"/>
          <w:sz w:val="20"/>
          <w:szCs w:val="20"/>
        </w:rPr>
        <w:t>②</w:t>
      </w:r>
      <w:r w:rsidRPr="004170F1">
        <w:rPr>
          <w:rFonts w:ascii="Montserrat" w:hAnsi="Montserrat" w:cstheme="minorHAnsi"/>
          <w:sz w:val="20"/>
          <w:szCs w:val="20"/>
        </w:rPr>
        <w:tab/>
        <w:t>При сбросе к заводским настройкам данные пользователей не удаляются.</w:t>
      </w:r>
    </w:p>
    <w:p w14:paraId="71097023" w14:textId="16125A78" w:rsidR="007C774B" w:rsidRDefault="007C774B" w:rsidP="007C774B">
      <w:pPr>
        <w:widowControl w:val="0"/>
        <w:spacing w:before="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592579B8" w14:textId="77777777" w:rsidR="0073102F" w:rsidRPr="00D22404" w:rsidRDefault="0073102F" w:rsidP="007C774B">
      <w:pPr>
        <w:widowControl w:val="0"/>
        <w:spacing w:before="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C774B" w:rsidRPr="00D22404" w14:paraId="185DE0FC" w14:textId="77777777" w:rsidTr="002D3B4B">
        <w:tc>
          <w:tcPr>
            <w:tcW w:w="4361" w:type="dxa"/>
            <w:vMerge w:val="restart"/>
            <w:vAlign w:val="center"/>
          </w:tcPr>
          <w:p w14:paraId="121FE8DA" w14:textId="77777777" w:rsidR="007C774B" w:rsidRPr="005B7071" w:rsidRDefault="007C774B" w:rsidP="002D3B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8"/>
                <w:szCs w:val="28"/>
              </w:rPr>
            </w:pPr>
            <w:r w:rsidRPr="005B7071">
              <w:rPr>
                <w:rFonts w:ascii="Montserrat" w:hAnsi="Montserrat" w:cstheme="minorHAnsi"/>
                <w:b/>
                <w:sz w:val="28"/>
                <w:szCs w:val="28"/>
              </w:rPr>
              <w:t>РЕЖИМ КОНТРОЛЛЕРА</w:t>
            </w:r>
          </w:p>
        </w:tc>
        <w:tc>
          <w:tcPr>
            <w:tcW w:w="5386" w:type="dxa"/>
            <w:tcBorders>
              <w:bottom w:val="single" w:sz="24" w:space="0" w:color="auto"/>
            </w:tcBorders>
          </w:tcPr>
          <w:p w14:paraId="6D34A9AA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  <w:tr w:rsidR="007C774B" w:rsidRPr="00D22404" w14:paraId="288E0FAA" w14:textId="77777777" w:rsidTr="0073102F">
        <w:tc>
          <w:tcPr>
            <w:tcW w:w="4361" w:type="dxa"/>
            <w:vMerge/>
          </w:tcPr>
          <w:p w14:paraId="648CF1B2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24" w:space="0" w:color="auto"/>
            </w:tcBorders>
          </w:tcPr>
          <w:p w14:paraId="0E2124D1" w14:textId="77777777" w:rsidR="007C774B" w:rsidRPr="00D22404" w:rsidRDefault="007C774B" w:rsidP="007C774B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4"/>
                <w:szCs w:val="24"/>
              </w:rPr>
            </w:pPr>
          </w:p>
        </w:tc>
      </w:tr>
    </w:tbl>
    <w:p w14:paraId="22EB2C3B" w14:textId="77777777" w:rsidR="0073102F" w:rsidRPr="00803EAE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803EAE">
        <w:rPr>
          <w:rFonts w:ascii="Montserrat" w:hAnsi="Montserrat" w:cstheme="minorHAnsi"/>
          <w:sz w:val="20"/>
          <w:szCs w:val="20"/>
        </w:rPr>
        <w:t xml:space="preserve">Устройство может работать в качестве контроллера, подключенного к внешнему считывателю данных </w:t>
      </w:r>
      <w:proofErr w:type="spellStart"/>
      <w:r w:rsidRPr="00803EAE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803EAE">
        <w:rPr>
          <w:rFonts w:ascii="Montserrat" w:hAnsi="Montserrat" w:cstheme="minorHAnsi"/>
          <w:sz w:val="20"/>
          <w:szCs w:val="20"/>
        </w:rPr>
        <w:t xml:space="preserve"> (заводская настройка по умолчанию: 7 7 #).</w:t>
      </w:r>
    </w:p>
    <w:p w14:paraId="330C9A9E" w14:textId="77777777" w:rsidR="0073102F" w:rsidRPr="00803EAE" w:rsidRDefault="0073102F" w:rsidP="0073102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803EAE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0594684F" w14:textId="77777777" w:rsidR="0073102F" w:rsidRPr="00B46237" w:rsidRDefault="0073102F" w:rsidP="0073102F">
      <w:pPr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B46237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20434B7B" wp14:editId="50B373F7">
            <wp:extent cx="5400000" cy="3313612"/>
            <wp:effectExtent l="19050" t="0" r="0" b="0"/>
            <wp:docPr id="18" name="Рисунок 10" descr="新款SK2-EM+MF说明书20220519 ст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款SK2-EM+MF说明书20220519 стр 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4810" w14:textId="4A33CC4C" w:rsidR="0073102F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CD47F4">
        <w:rPr>
          <w:rFonts w:ascii="Montserrat" w:hAnsi="Montserrat" w:cstheme="minorHAnsi"/>
          <w:b/>
          <w:sz w:val="20"/>
          <w:szCs w:val="20"/>
        </w:rPr>
        <w:t>Внимание:</w:t>
      </w:r>
      <w:r w:rsidRPr="00CD47F4">
        <w:rPr>
          <w:rFonts w:ascii="Montserrat" w:hAnsi="Montserrat" w:cstheme="minorHAnsi"/>
          <w:sz w:val="20"/>
          <w:szCs w:val="20"/>
        </w:rPr>
        <w:t xml:space="preserve"> При использовании обычного источника питания необходимо установить диод 1N4004 или аналогичный ему, иначе считыватель может быть поврежден (1N4004 входит в комплект поставки).</w:t>
      </w:r>
    </w:p>
    <w:p w14:paraId="403149CA" w14:textId="6C699905" w:rsidR="0073102F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2A205432" w14:textId="77777777" w:rsidR="0073102F" w:rsidRPr="00CD47F4" w:rsidRDefault="0073102F" w:rsidP="0073102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</w:p>
    <w:p w14:paraId="1FEE3C05" w14:textId="6005C384" w:rsidR="0073102F" w:rsidRPr="00CD47F4" w:rsidRDefault="0073102F" w:rsidP="0073102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CD47F4">
        <w:rPr>
          <w:rFonts w:ascii="Montserrat" w:hAnsi="Montserrat" w:cstheme="minorHAnsi"/>
          <w:b/>
          <w:sz w:val="24"/>
          <w:szCs w:val="24"/>
        </w:rPr>
        <w:lastRenderedPageBreak/>
        <w:t>Настройка формат</w:t>
      </w:r>
      <w:r w:rsidR="00E546BF">
        <w:rPr>
          <w:rFonts w:ascii="Montserrat" w:hAnsi="Montserrat" w:cstheme="minorHAnsi"/>
          <w:b/>
          <w:sz w:val="24"/>
          <w:szCs w:val="24"/>
        </w:rPr>
        <w:t>а для</w:t>
      </w:r>
      <w:r w:rsidRPr="00CD47F4">
        <w:rPr>
          <w:rFonts w:ascii="Montserrat" w:hAnsi="Montserrat" w:cstheme="minorHAnsi"/>
          <w:b/>
          <w:sz w:val="24"/>
          <w:szCs w:val="24"/>
        </w:rPr>
        <w:t xml:space="preserve"> входа </w:t>
      </w:r>
      <w:proofErr w:type="spellStart"/>
      <w:r w:rsidRPr="00CD47F4">
        <w:rPr>
          <w:rFonts w:ascii="Montserrat" w:hAnsi="Montserrat" w:cstheme="minorHAnsi"/>
          <w:b/>
          <w:sz w:val="24"/>
          <w:szCs w:val="24"/>
        </w:rPr>
        <w:t>Wiegand</w:t>
      </w:r>
      <w:proofErr w:type="spellEnd"/>
    </w:p>
    <w:p w14:paraId="7A2CF534" w14:textId="707A14A4" w:rsidR="00802BC2" w:rsidRPr="0073102F" w:rsidRDefault="00802BC2" w:rsidP="00864DC5">
      <w:pPr>
        <w:widowControl w:val="0"/>
        <w:spacing w:before="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73102F">
        <w:rPr>
          <w:rFonts w:ascii="Montserrat" w:hAnsi="Montserrat" w:cstheme="minorHAnsi"/>
          <w:sz w:val="20"/>
          <w:szCs w:val="20"/>
        </w:rPr>
        <w:t xml:space="preserve">Настройте формат входных данных </w:t>
      </w:r>
      <w:proofErr w:type="spellStart"/>
      <w:r w:rsidRPr="0073102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73102F">
        <w:rPr>
          <w:rFonts w:ascii="Montserrat" w:hAnsi="Montserrat" w:cstheme="minorHAnsi"/>
          <w:sz w:val="20"/>
          <w:szCs w:val="20"/>
        </w:rPr>
        <w:t xml:space="preserve"> согласно формату выходных данных на внешнем считывающем устройстве.</w:t>
      </w:r>
    </w:p>
    <w:tbl>
      <w:tblPr>
        <w:tblStyle w:val="a6"/>
        <w:tblW w:w="97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401"/>
        <w:gridCol w:w="5395"/>
        <w:gridCol w:w="107"/>
      </w:tblGrid>
      <w:tr w:rsidR="00802BC2" w:rsidRPr="0073102F" w14:paraId="653347A6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shd w:val="clear" w:color="auto" w:fill="D9D9D9" w:themeFill="background1" w:themeFillShade="D9"/>
            <w:vAlign w:val="center"/>
          </w:tcPr>
          <w:p w14:paraId="29C7CECB" w14:textId="77777777" w:rsidR="00802BC2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95" w:type="dxa"/>
            <w:shd w:val="clear" w:color="auto" w:fill="D9D9D9" w:themeFill="background1" w:themeFillShade="D9"/>
            <w:vAlign w:val="center"/>
          </w:tcPr>
          <w:p w14:paraId="715501CF" w14:textId="11AA31E5" w:rsidR="00802BC2" w:rsidRPr="0073102F" w:rsidRDefault="002428C9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73102F" w14:paraId="27149B28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7B50A968" w14:textId="77777777" w:rsidR="00802BC2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95" w:type="dxa"/>
            <w:vAlign w:val="center"/>
          </w:tcPr>
          <w:p w14:paraId="607FEF85" w14:textId="645F6C92" w:rsidR="00802BC2" w:rsidRPr="0073102F" w:rsidRDefault="00232734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7461F" w:rsidRPr="0073102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73102F" w14:paraId="36B18F06" w14:textId="77777777" w:rsidTr="00E546BF">
        <w:trPr>
          <w:gridAfter w:val="1"/>
          <w:wAfter w:w="107" w:type="dxa"/>
          <w:trHeight w:val="20"/>
        </w:trPr>
        <w:tc>
          <w:tcPr>
            <w:tcW w:w="4244" w:type="dxa"/>
            <w:gridSpan w:val="2"/>
          </w:tcPr>
          <w:p w14:paraId="5C911F34" w14:textId="71677A41" w:rsidR="00802BC2" w:rsidRPr="0073102F" w:rsidRDefault="000C31A9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2. </w:t>
            </w:r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E546BF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E546BF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395" w:type="dxa"/>
            <w:vAlign w:val="center"/>
          </w:tcPr>
          <w:p w14:paraId="246D631E" w14:textId="77777777" w:rsidR="00576D1D" w:rsidRPr="00FD7351" w:rsidRDefault="00576D1D" w:rsidP="00576D1D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13802E53" w14:textId="77777777" w:rsidR="00576D1D" w:rsidRPr="00FD7351" w:rsidRDefault="00576D1D" w:rsidP="00576D1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3307C272" w14:textId="52F01A61" w:rsidR="00802BC2" w:rsidRDefault="00576D1D" w:rsidP="00576D1D">
            <w:pPr>
              <w:spacing w:before="0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4A90F91C" w14:textId="70DB679C" w:rsidR="00576D1D" w:rsidRPr="00576D1D" w:rsidRDefault="00576D1D" w:rsidP="00576D1D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</w:tc>
      </w:tr>
      <w:tr w:rsidR="00802BC2" w:rsidRPr="0073102F" w14:paraId="302B7870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54C8A994" w14:textId="77777777" w:rsidR="000C7391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3. Отключение бита чётности </w:t>
            </w:r>
          </w:p>
          <w:p w14:paraId="311E68C9" w14:textId="026150A7" w:rsidR="00802BC2" w:rsidRPr="0073102F" w:rsidRDefault="006760F9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>
              <w:rPr>
                <w:rFonts w:ascii="Montserrat" w:hAnsi="Montserrat" w:cstheme="minorHAnsi"/>
                <w:sz w:val="20"/>
                <w:szCs w:val="20"/>
              </w:rPr>
              <w:t xml:space="preserve">    </w:t>
            </w:r>
            <w:r w:rsidR="00802BC2" w:rsidRPr="0073102F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395" w:type="dxa"/>
            <w:vAlign w:val="center"/>
          </w:tcPr>
          <w:p w14:paraId="76A6AE93" w14:textId="77777777" w:rsidR="007E78EA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  <w:p w14:paraId="73842925" w14:textId="77777777" w:rsidR="00802BC2" w:rsidRPr="0073102F" w:rsidRDefault="00802BC2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802BC2" w:rsidRPr="0073102F" w14:paraId="104D55CE" w14:textId="77777777" w:rsidTr="00477071">
        <w:trPr>
          <w:gridAfter w:val="1"/>
          <w:wAfter w:w="107" w:type="dxa"/>
          <w:trHeight w:val="20"/>
        </w:trPr>
        <w:tc>
          <w:tcPr>
            <w:tcW w:w="4244" w:type="dxa"/>
            <w:gridSpan w:val="2"/>
            <w:vAlign w:val="center"/>
          </w:tcPr>
          <w:p w14:paraId="0EB82E3E" w14:textId="77777777" w:rsidR="00802BC2" w:rsidRPr="0073102F" w:rsidRDefault="00802BC2" w:rsidP="00477071">
            <w:pPr>
              <w:widowControl w:val="0"/>
              <w:spacing w:before="0"/>
              <w:ind w:left="142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>4. Выход</w:t>
            </w:r>
          </w:p>
        </w:tc>
        <w:tc>
          <w:tcPr>
            <w:tcW w:w="5395" w:type="dxa"/>
            <w:vAlign w:val="center"/>
          </w:tcPr>
          <w:p w14:paraId="4AD2B3ED" w14:textId="46A1D394" w:rsidR="00802BC2" w:rsidRPr="0073102F" w:rsidRDefault="00232734" w:rsidP="00477071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  <w:tr w:rsidR="000C31A9" w:rsidRPr="0073102F" w14:paraId="76246B54" w14:textId="77777777" w:rsidTr="00864D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843" w:type="dxa"/>
          </w:tcPr>
          <w:p w14:paraId="01E176FD" w14:textId="77777777" w:rsidR="000C31A9" w:rsidRPr="0073102F" w:rsidRDefault="000C31A9" w:rsidP="00537D6F">
            <w:pPr>
              <w:widowControl w:val="0"/>
              <w:spacing w:before="0" w:after="120"/>
              <w:ind w:hanging="109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b/>
                <w:sz w:val="20"/>
                <w:szCs w:val="20"/>
              </w:rPr>
              <w:t>Примечание:</w:t>
            </w:r>
          </w:p>
        </w:tc>
        <w:tc>
          <w:tcPr>
            <w:tcW w:w="7903" w:type="dxa"/>
            <w:gridSpan w:val="3"/>
          </w:tcPr>
          <w:p w14:paraId="419E6F66" w14:textId="77777777" w:rsidR="000C31A9" w:rsidRPr="0073102F" w:rsidRDefault="000C31A9" w:rsidP="00537D6F">
            <w:pPr>
              <w:widowControl w:val="0"/>
              <w:spacing w:before="0" w:after="120"/>
              <w:ind w:left="-106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При подключении считывателей данных </w:t>
            </w:r>
            <w:proofErr w:type="spellStart"/>
            <w:r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  <w:r w:rsidRPr="0073102F">
              <w:rPr>
                <w:rFonts w:ascii="Montserrat" w:hAnsi="Montserrat" w:cstheme="minorHAnsi"/>
                <w:sz w:val="20"/>
                <w:szCs w:val="20"/>
              </w:rPr>
              <w:t xml:space="preserve"> с 32 и 40-битными выходными данными биты чётности необходимо отключить.</w:t>
            </w:r>
          </w:p>
        </w:tc>
      </w:tr>
    </w:tbl>
    <w:p w14:paraId="6E366D19" w14:textId="77777777" w:rsidR="00802BC2" w:rsidRPr="00E546BF" w:rsidRDefault="00802BC2" w:rsidP="00CB5729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>Программирование</w:t>
      </w:r>
    </w:p>
    <w:p w14:paraId="39045464" w14:textId="77777777" w:rsidR="009F207D" w:rsidRPr="00E546BF" w:rsidRDefault="00802BC2" w:rsidP="00864DC5">
      <w:pPr>
        <w:pStyle w:val="a3"/>
        <w:widowControl w:val="0"/>
        <w:numPr>
          <w:ilvl w:val="0"/>
          <w:numId w:val="15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Основные шаги программирования те же, что и для автономного режима,</w:t>
      </w:r>
      <w:r w:rsidR="007660C0" w:rsidRPr="00E546BF">
        <w:rPr>
          <w:rFonts w:ascii="Montserrat" w:hAnsi="Montserrat" w:cstheme="minorHAnsi"/>
          <w:b/>
          <w:sz w:val="20"/>
          <w:szCs w:val="20"/>
        </w:rPr>
        <w:t xml:space="preserve"> </w:t>
      </w:r>
      <w:r w:rsidRPr="00E546BF">
        <w:rPr>
          <w:rFonts w:ascii="Montserrat" w:hAnsi="Montserrat" w:cstheme="minorHAnsi"/>
          <w:b/>
          <w:sz w:val="20"/>
          <w:szCs w:val="20"/>
        </w:rPr>
        <w:t>однако, имеются некоторые отличия</w:t>
      </w:r>
      <w:r w:rsidRPr="00E546BF">
        <w:rPr>
          <w:rFonts w:ascii="Montserrat" w:hAnsi="Montserrat" w:cstheme="minorHAnsi"/>
          <w:sz w:val="20"/>
          <w:szCs w:val="20"/>
        </w:rPr>
        <w:t>:</w:t>
      </w:r>
    </w:p>
    <w:p w14:paraId="762640FD" w14:textId="77777777" w:rsidR="00802BC2" w:rsidRPr="00E546BF" w:rsidRDefault="00802BC2" w:rsidP="00CB5729">
      <w:pPr>
        <w:keepNext/>
        <w:widowControl w:val="0"/>
        <w:spacing w:before="180" w:after="60" w:line="240" w:lineRule="auto"/>
        <w:ind w:left="284"/>
        <w:jc w:val="left"/>
        <w:rPr>
          <w:rFonts w:ascii="Montserrat" w:hAnsi="Montserrat" w:cstheme="minorHAnsi"/>
          <w:b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Для устройств, подключенных к внешнему считывателю карт</w:t>
      </w:r>
    </w:p>
    <w:p w14:paraId="349820BF" w14:textId="77777777" w:rsidR="00802BC2" w:rsidRPr="00E546BF" w:rsidRDefault="00BE122A" w:rsidP="00BE122A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sz w:val="20"/>
          <w:szCs w:val="20"/>
        </w:rPr>
        <w:t>-</w:t>
      </w:r>
      <w:r w:rsidRPr="00E546BF">
        <w:rPr>
          <w:rFonts w:ascii="Montserrat" w:hAnsi="Montserrat" w:cstheme="minorHAnsi"/>
          <w:sz w:val="20"/>
          <w:szCs w:val="20"/>
        </w:rPr>
        <w:tab/>
      </w:r>
      <w:r w:rsidR="00802BC2" w:rsidRPr="00E546BF">
        <w:rPr>
          <w:rFonts w:ascii="Montserrat" w:hAnsi="Montserrat" w:cstheme="minorHAnsi"/>
          <w:sz w:val="20"/>
          <w:szCs w:val="20"/>
        </w:rPr>
        <w:t xml:space="preserve">При подключении к считывателю карт EM / </w:t>
      </w:r>
      <w:proofErr w:type="spellStart"/>
      <w:r w:rsidR="00802BC2" w:rsidRPr="00E546BF">
        <w:rPr>
          <w:rFonts w:ascii="Montserrat" w:hAnsi="Montserrat" w:cstheme="minorHAnsi"/>
          <w:sz w:val="20"/>
          <w:szCs w:val="20"/>
        </w:rPr>
        <w:t>Mifare</w:t>
      </w:r>
      <w:proofErr w:type="spellEnd"/>
      <w:r w:rsidR="00802BC2" w:rsidRPr="00E546BF">
        <w:rPr>
          <w:rFonts w:ascii="Montserrat" w:hAnsi="Montserrat" w:cstheme="minorHAnsi"/>
          <w:sz w:val="20"/>
          <w:szCs w:val="20"/>
        </w:rPr>
        <w:t>: Пользователей можно добавлять / удалять как с данного устройства, так и с внешнего считывателя.</w:t>
      </w:r>
    </w:p>
    <w:p w14:paraId="4B2D1C86" w14:textId="77777777" w:rsidR="00802BC2" w:rsidRPr="00E546BF" w:rsidRDefault="00BE122A" w:rsidP="00BE122A">
      <w:pPr>
        <w:widowControl w:val="0"/>
        <w:spacing w:before="0" w:after="0" w:line="240" w:lineRule="auto"/>
        <w:ind w:left="851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sz w:val="20"/>
          <w:szCs w:val="20"/>
        </w:rPr>
        <w:t>-</w:t>
      </w:r>
      <w:r w:rsidRPr="00E546BF">
        <w:rPr>
          <w:rFonts w:ascii="Montserrat" w:hAnsi="Montserrat" w:cstheme="minorHAnsi"/>
          <w:sz w:val="20"/>
          <w:szCs w:val="20"/>
        </w:rPr>
        <w:tab/>
      </w:r>
      <w:r w:rsidR="00802BC2" w:rsidRPr="00E546BF">
        <w:rPr>
          <w:rFonts w:ascii="Montserrat" w:hAnsi="Montserrat" w:cstheme="minorHAnsi"/>
          <w:sz w:val="20"/>
          <w:szCs w:val="20"/>
        </w:rPr>
        <w:t>При подключении к считывателю карт HID: Пользователей можно добавлять / удалять только с внешнего считывателя.</w:t>
      </w:r>
    </w:p>
    <w:p w14:paraId="7BDF16BE" w14:textId="529513F2" w:rsidR="00802BC2" w:rsidRPr="00E546BF" w:rsidRDefault="00802BC2" w:rsidP="00E546BF">
      <w:pPr>
        <w:keepNext/>
        <w:widowControl w:val="0"/>
        <w:spacing w:before="6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 xml:space="preserve">Для устройств, подключенных к </w:t>
      </w:r>
      <w:r w:rsidR="00E546BF">
        <w:rPr>
          <w:rFonts w:ascii="Montserrat" w:hAnsi="Montserrat" w:cstheme="minorHAnsi"/>
          <w:b/>
          <w:sz w:val="24"/>
          <w:szCs w:val="24"/>
        </w:rPr>
        <w:t>внешней клавиатуре</w:t>
      </w:r>
    </w:p>
    <w:p w14:paraId="38786458" w14:textId="35140383" w:rsidR="00802BC2" w:rsidRPr="00E546BF" w:rsidRDefault="00E546BF" w:rsidP="00E546B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У внешней клавиатуры ф</w:t>
      </w:r>
      <w:r w:rsidRPr="00CD47F4">
        <w:rPr>
          <w:rFonts w:ascii="Montserrat" w:hAnsi="Montserrat" w:cstheme="minorHAnsi"/>
          <w:sz w:val="20"/>
          <w:szCs w:val="20"/>
        </w:rPr>
        <w:t>ормат вывода может быть 4-битным, 8-битным (ASCII) или 10-битным</w:t>
      </w:r>
      <w:r>
        <w:rPr>
          <w:rFonts w:ascii="Montserrat" w:hAnsi="Montserrat" w:cstheme="minorHAnsi"/>
          <w:sz w:val="20"/>
          <w:szCs w:val="20"/>
        </w:rPr>
        <w:t xml:space="preserve"> (имитация карты)</w:t>
      </w:r>
      <w:r w:rsidRPr="00CD47F4">
        <w:rPr>
          <w:rFonts w:ascii="Montserrat" w:hAnsi="Montserrat" w:cstheme="minorHAnsi"/>
          <w:sz w:val="20"/>
          <w:szCs w:val="20"/>
        </w:rPr>
        <w:t xml:space="preserve">. Выполните приведенную ниже операцию в соответствии с форматом вывода </w:t>
      </w:r>
      <w:r>
        <w:rPr>
          <w:rFonts w:ascii="Montserrat" w:hAnsi="Montserrat" w:cstheme="minorHAnsi"/>
          <w:sz w:val="20"/>
          <w:szCs w:val="20"/>
        </w:rPr>
        <w:t>вашей клавиатуры</w:t>
      </w:r>
      <w:r w:rsidRPr="00CD47F4">
        <w:rPr>
          <w:rFonts w:ascii="Montserrat" w:hAnsi="Montserrat" w:cstheme="minorHAnsi"/>
          <w:sz w:val="20"/>
          <w:szCs w:val="20"/>
        </w:rPr>
        <w:t>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802BC2" w:rsidRPr="00E546BF" w14:paraId="39A256AD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7DAE5E67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5689ED7" w14:textId="0ACB5159" w:rsidR="00802BC2" w:rsidRPr="00E546BF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E546BF" w14:paraId="6029894C" w14:textId="77777777" w:rsidTr="00477071">
        <w:trPr>
          <w:trHeight w:val="16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23E40A02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7E60BC6C" w14:textId="7206672D" w:rsidR="00802BC2" w:rsidRPr="00E546BF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E546B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E546BF" w14:paraId="7EE21A4C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485116F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2. Выбор формата ПИН-кода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6FFAAD95" w14:textId="77777777" w:rsidR="00802BC2" w:rsidRPr="00E546B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Pr="00E546BF">
              <w:rPr>
                <w:rFonts w:ascii="Montserrat" w:hAnsi="Montserrat"/>
                <w:sz w:val="20"/>
                <w:szCs w:val="20"/>
              </w:rPr>
              <w:br/>
            </w:r>
            <w:r w:rsidRPr="00E546BF">
              <w:rPr>
                <w:rFonts w:ascii="Montserrat" w:hAnsi="Montserrat" w:cstheme="minorHAnsi"/>
                <w:sz w:val="20"/>
                <w:szCs w:val="20"/>
              </w:rPr>
              <w:t>(заводская настройка по умолчанию: 4 бита)</w:t>
            </w:r>
          </w:p>
        </w:tc>
      </w:tr>
      <w:tr w:rsidR="00802BC2" w:rsidRPr="00E546BF" w14:paraId="05A33C86" w14:textId="77777777" w:rsidTr="00477071">
        <w:trPr>
          <w:trHeight w:val="1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4317C879" w14:textId="77777777" w:rsidR="00802BC2" w:rsidRPr="00E546BF" w:rsidRDefault="0087461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E546BF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272B555" w14:textId="43B013CA" w:rsidR="00802BC2" w:rsidRPr="00E546BF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E546B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2558E76" w14:textId="144E0EFA" w:rsidR="00802BC2" w:rsidRPr="00E546BF" w:rsidRDefault="00802BC2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Комментарии:</w:t>
      </w:r>
      <w:r w:rsidRPr="00E546BF">
        <w:rPr>
          <w:rFonts w:ascii="Montserrat" w:hAnsi="Montserrat" w:cstheme="minorHAnsi"/>
          <w:sz w:val="20"/>
          <w:szCs w:val="20"/>
        </w:rPr>
        <w:t xml:space="preserve"> Здесь 4 означает 4 бита, 8 означает 8 бит, 10 означает 10-значный виртуальный номер</w:t>
      </w:r>
      <w:r w:rsidR="00E546BF">
        <w:rPr>
          <w:rFonts w:ascii="Montserrat" w:hAnsi="Montserrat" w:cstheme="minorHAnsi"/>
          <w:sz w:val="20"/>
          <w:szCs w:val="20"/>
        </w:rPr>
        <w:t xml:space="preserve"> карты</w:t>
      </w:r>
      <w:r w:rsidRPr="00E546BF">
        <w:rPr>
          <w:rFonts w:ascii="Montserrat" w:hAnsi="Montserrat" w:cstheme="minorHAnsi"/>
          <w:sz w:val="20"/>
          <w:szCs w:val="20"/>
        </w:rPr>
        <w:t>.</w:t>
      </w:r>
    </w:p>
    <w:p w14:paraId="07473507" w14:textId="043F8C15" w:rsidR="008C5CAF" w:rsidRPr="00E546BF" w:rsidRDefault="00802BC2" w:rsidP="00BE122A">
      <w:pPr>
        <w:pStyle w:val="a3"/>
        <w:widowControl w:val="0"/>
        <w:numPr>
          <w:ilvl w:val="0"/>
          <w:numId w:val="12"/>
        </w:numPr>
        <w:spacing w:before="0" w:after="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Добавл</w:t>
      </w:r>
      <w:r w:rsidR="00BE122A" w:rsidRPr="00E546BF">
        <w:rPr>
          <w:rFonts w:ascii="Montserrat" w:hAnsi="Montserrat" w:cstheme="minorHAnsi"/>
          <w:b/>
          <w:sz w:val="20"/>
          <w:szCs w:val="20"/>
        </w:rPr>
        <w:t>ение пользователей ПИН-код</w:t>
      </w:r>
      <w:r w:rsidR="00E546BF">
        <w:rPr>
          <w:rFonts w:ascii="Montserrat" w:hAnsi="Montserrat" w:cstheme="minorHAnsi"/>
          <w:b/>
          <w:sz w:val="20"/>
          <w:szCs w:val="20"/>
        </w:rPr>
        <w:t>а</w:t>
      </w:r>
      <w:r w:rsidR="00BE122A" w:rsidRPr="00E546BF">
        <w:rPr>
          <w:rFonts w:ascii="Montserrat" w:hAnsi="Montserrat" w:cstheme="minorHAnsi"/>
          <w:b/>
          <w:sz w:val="20"/>
          <w:szCs w:val="20"/>
        </w:rPr>
        <w:t>:</w:t>
      </w:r>
      <w:r w:rsidR="00BE122A" w:rsidRPr="00E546BF">
        <w:rPr>
          <w:rFonts w:ascii="Montserrat" w:hAnsi="Montserrat" w:cstheme="minorHAnsi"/>
          <w:sz w:val="20"/>
          <w:szCs w:val="20"/>
        </w:rPr>
        <w:br/>
      </w:r>
      <w:r w:rsidRPr="00E546BF">
        <w:rPr>
          <w:rFonts w:ascii="Montserrat" w:hAnsi="Montserrat" w:cstheme="minorHAnsi"/>
          <w:sz w:val="20"/>
          <w:szCs w:val="20"/>
        </w:rPr>
        <w:t>Чтобы добавить пользователей ПИН-код</w:t>
      </w:r>
      <w:r w:rsidR="00E546BF">
        <w:rPr>
          <w:rFonts w:ascii="Montserrat" w:hAnsi="Montserrat" w:cstheme="minorHAnsi"/>
          <w:sz w:val="20"/>
          <w:szCs w:val="20"/>
        </w:rPr>
        <w:t>а</w:t>
      </w:r>
      <w:r w:rsidRPr="00E546BF">
        <w:rPr>
          <w:rFonts w:ascii="Montserrat" w:hAnsi="Montserrat" w:cstheme="minorHAnsi"/>
          <w:sz w:val="20"/>
          <w:szCs w:val="20"/>
        </w:rPr>
        <w:t>, после перехода на устройстве в режим программирования можно ввести / добавить ПИН-коды с клавиатуры либо на данном устройстве, либо на внешнем устройстве ввода.</w:t>
      </w:r>
    </w:p>
    <w:p w14:paraId="51CA14E0" w14:textId="77EBDBF0" w:rsidR="00802BC2" w:rsidRDefault="00802BC2" w:rsidP="00BE122A">
      <w:pPr>
        <w:pStyle w:val="a3"/>
        <w:widowControl w:val="0"/>
        <w:numPr>
          <w:ilvl w:val="0"/>
          <w:numId w:val="16"/>
        </w:numPr>
        <w:spacing w:before="12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E546BF">
        <w:rPr>
          <w:rFonts w:ascii="Montserrat" w:hAnsi="Montserrat" w:cstheme="minorHAnsi"/>
          <w:b/>
          <w:sz w:val="20"/>
          <w:szCs w:val="20"/>
        </w:rPr>
        <w:t>Удаление пользователей ПИН-код</w:t>
      </w:r>
      <w:r w:rsidR="00E546BF">
        <w:rPr>
          <w:rFonts w:ascii="Montserrat" w:hAnsi="Montserrat" w:cstheme="minorHAnsi"/>
          <w:b/>
          <w:sz w:val="20"/>
          <w:szCs w:val="20"/>
        </w:rPr>
        <w:t>а</w:t>
      </w:r>
      <w:r w:rsidRPr="00E546BF">
        <w:rPr>
          <w:rFonts w:ascii="Montserrat" w:hAnsi="Montserrat" w:cstheme="minorHAnsi"/>
          <w:b/>
          <w:sz w:val="20"/>
          <w:szCs w:val="20"/>
        </w:rPr>
        <w:t>:</w:t>
      </w:r>
      <w:r w:rsidRPr="00E546BF">
        <w:rPr>
          <w:rFonts w:ascii="Montserrat" w:hAnsi="Montserrat" w:cstheme="minorHAnsi"/>
          <w:sz w:val="20"/>
          <w:szCs w:val="20"/>
        </w:rPr>
        <w:t xml:space="preserve"> Осуществляется таким же образом, что и добавление пользователей.</w:t>
      </w:r>
    </w:p>
    <w:p w14:paraId="2E61802C" w14:textId="6D7EE6BB" w:rsidR="00E546BF" w:rsidRDefault="00E546BF">
      <w:pPr>
        <w:rPr>
          <w:rFonts w:ascii="Montserrat" w:hAnsi="Montserrat" w:cstheme="minorHAnsi"/>
          <w:b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516"/>
      </w:tblGrid>
      <w:tr w:rsidR="00BE122A" w:rsidRPr="00D22404" w14:paraId="3D092E6E" w14:textId="77777777" w:rsidTr="00E546BF">
        <w:tc>
          <w:tcPr>
            <w:tcW w:w="7338" w:type="dxa"/>
            <w:vMerge w:val="restart"/>
            <w:vAlign w:val="center"/>
          </w:tcPr>
          <w:p w14:paraId="508FAC37" w14:textId="4828E492" w:rsidR="00BE122A" w:rsidRPr="00E546BF" w:rsidRDefault="00E546BF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lastRenderedPageBreak/>
              <w:t xml:space="preserve">РЕЖИМ </w:t>
            </w:r>
            <w:r>
              <w:rPr>
                <w:rFonts w:ascii="Montserrat" w:hAnsi="Montserrat"/>
                <w:b/>
                <w:bCs/>
                <w:sz w:val="28"/>
                <w:szCs w:val="28"/>
              </w:rPr>
              <w:t>СЧИТЫВАТЕЛЯ ФОРМАТА</w:t>
            </w:r>
            <w:r w:rsidRPr="006E2EC1">
              <w:rPr>
                <w:rFonts w:ascii="Montserrat" w:hAnsi="Montserrat"/>
                <w:b/>
                <w:bCs/>
                <w:sz w:val="28"/>
                <w:szCs w:val="28"/>
              </w:rPr>
              <w:t xml:space="preserve"> WIEGAND</w:t>
            </w:r>
          </w:p>
        </w:tc>
        <w:tc>
          <w:tcPr>
            <w:tcW w:w="2516" w:type="dxa"/>
            <w:tcBorders>
              <w:bottom w:val="single" w:sz="24" w:space="0" w:color="auto"/>
            </w:tcBorders>
          </w:tcPr>
          <w:p w14:paraId="32CEA7D4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BE122A" w:rsidRPr="00D22404" w14:paraId="35751AAA" w14:textId="77777777" w:rsidTr="00E546BF">
        <w:tc>
          <w:tcPr>
            <w:tcW w:w="7338" w:type="dxa"/>
            <w:vMerge/>
          </w:tcPr>
          <w:p w14:paraId="24471791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2516" w:type="dxa"/>
            <w:tcBorders>
              <w:top w:val="single" w:sz="24" w:space="0" w:color="auto"/>
            </w:tcBorders>
          </w:tcPr>
          <w:p w14:paraId="565FD4D7" w14:textId="77777777" w:rsidR="00BE122A" w:rsidRPr="00D22404" w:rsidRDefault="00BE122A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192B7E88" w14:textId="77777777" w:rsidR="00E546BF" w:rsidRPr="00382410" w:rsidRDefault="00E546BF" w:rsidP="00E546BF">
      <w:pPr>
        <w:tabs>
          <w:tab w:val="left" w:pos="10260"/>
        </w:tabs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>Устройство может работать как стандартный считыватель карт, подключенный к контроллеру стороннего производителя (настройка: 78 #).</w:t>
      </w:r>
    </w:p>
    <w:p w14:paraId="7CD880FD" w14:textId="77777777" w:rsidR="00802BC2" w:rsidRPr="00E546BF" w:rsidRDefault="00802BC2" w:rsidP="006A3850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E546BF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18D9761B" w14:textId="4A151AE8" w:rsidR="00C63395" w:rsidRPr="00D22404" w:rsidRDefault="00E546BF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3E5B4A">
        <w:rPr>
          <w:noProof/>
          <w:sz w:val="12"/>
          <w:szCs w:val="12"/>
          <w:lang w:bidi="ar-SA"/>
        </w:rPr>
        <w:drawing>
          <wp:inline distT="0" distB="0" distL="0" distR="0" wp14:anchorId="26B61D4F" wp14:editId="4050F9C5">
            <wp:extent cx="3704897" cy="2544792"/>
            <wp:effectExtent l="0" t="0" r="0" b="0"/>
            <wp:docPr id="2" name="Рисунок 1" descr="S2-R MF User Manual_Secukey стр 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-R MF User Manual_Secukey стр 2_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39" cy="25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BB4E" w14:textId="77777777" w:rsidR="005E041F" w:rsidRPr="00495E93" w:rsidRDefault="005E041F" w:rsidP="005E041F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95E93">
        <w:rPr>
          <w:rFonts w:ascii="Montserrat" w:hAnsi="Montserrat" w:cstheme="minorHAnsi"/>
          <w:b/>
          <w:sz w:val="20"/>
          <w:szCs w:val="20"/>
        </w:rPr>
        <w:t>Примечания:</w:t>
      </w:r>
    </w:p>
    <w:p w14:paraId="1C0D8517" w14:textId="77777777" w:rsidR="005E041F" w:rsidRPr="00495E93" w:rsidRDefault="005E041F" w:rsidP="005E041F">
      <w:pPr>
        <w:pStyle w:val="a3"/>
        <w:numPr>
          <w:ilvl w:val="0"/>
          <w:numId w:val="20"/>
        </w:numPr>
        <w:spacing w:before="0" w:after="120" w:line="240" w:lineRule="auto"/>
        <w:ind w:left="284" w:hanging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При переключении в Режим считывателя карт почти все настройки Режима контроллера станут недействительными, а коричневый и желтый провода будут переопределены таким образом:</w:t>
      </w:r>
    </w:p>
    <w:p w14:paraId="4DB7909B" w14:textId="77777777" w:rsidR="005E041F" w:rsidRPr="00495E93" w:rsidRDefault="005E041F" w:rsidP="005E041F">
      <w:pPr>
        <w:pStyle w:val="a3"/>
        <w:numPr>
          <w:ilvl w:val="0"/>
          <w:numId w:val="21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коричневый провод: управление зеленым светодиодным индикатором;</w:t>
      </w:r>
    </w:p>
    <w:p w14:paraId="16336E91" w14:textId="77777777" w:rsidR="005E041F" w:rsidRPr="00495E93" w:rsidRDefault="005E041F" w:rsidP="005E041F">
      <w:pPr>
        <w:pStyle w:val="a3"/>
        <w:numPr>
          <w:ilvl w:val="0"/>
          <w:numId w:val="21"/>
        </w:num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желтый провод: управление зуммером.</w:t>
      </w:r>
    </w:p>
    <w:p w14:paraId="4E256580" w14:textId="77777777" w:rsidR="005E041F" w:rsidRPr="00495E93" w:rsidRDefault="005E041F" w:rsidP="005E041F">
      <w:pPr>
        <w:pStyle w:val="a3"/>
        <w:numPr>
          <w:ilvl w:val="0"/>
          <w:numId w:val="20"/>
        </w:numPr>
        <w:spacing w:before="24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Если Вам нужно подключить коричневый / желтый провода, учтите следующее.</w:t>
      </w:r>
    </w:p>
    <w:p w14:paraId="0BB3BB84" w14:textId="77777777" w:rsidR="005E041F" w:rsidRPr="00495E93" w:rsidRDefault="005E041F" w:rsidP="005E041F">
      <w:pPr>
        <w:spacing w:before="0" w:after="120" w:line="240" w:lineRule="auto"/>
        <w:ind w:left="284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sz w:val="20"/>
          <w:szCs w:val="20"/>
        </w:rPr>
        <w:t>При низком входном напряжении светодиода индикатор загорается зеленым, при низком входном напряжении на зуммере раздается звуковой сигнал.</w:t>
      </w:r>
    </w:p>
    <w:p w14:paraId="1578869E" w14:textId="1B0B3700" w:rsidR="00802BC2" w:rsidRPr="005E041F" w:rsidRDefault="00802BC2" w:rsidP="006A3850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E041F">
        <w:rPr>
          <w:rFonts w:ascii="Montserrat" w:hAnsi="Montserrat" w:cstheme="minorHAnsi"/>
          <w:b/>
          <w:sz w:val="24"/>
          <w:szCs w:val="24"/>
        </w:rPr>
        <w:t>Настройка формат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>а</w:t>
      </w:r>
      <w:r w:rsidRPr="005E041F">
        <w:rPr>
          <w:rFonts w:ascii="Montserrat" w:hAnsi="Montserrat" w:cstheme="minorHAnsi"/>
          <w:b/>
          <w:sz w:val="24"/>
          <w:szCs w:val="24"/>
        </w:rPr>
        <w:t xml:space="preserve"> 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 xml:space="preserve">для </w:t>
      </w:r>
      <w:r w:rsidRPr="005E041F">
        <w:rPr>
          <w:rFonts w:ascii="Montserrat" w:hAnsi="Montserrat" w:cstheme="minorHAnsi"/>
          <w:b/>
          <w:sz w:val="24"/>
          <w:szCs w:val="24"/>
        </w:rPr>
        <w:t>выход</w:t>
      </w:r>
      <w:r w:rsidR="005E041F" w:rsidRPr="005E041F">
        <w:rPr>
          <w:rFonts w:ascii="Montserrat" w:hAnsi="Montserrat" w:cstheme="minorHAnsi"/>
          <w:b/>
          <w:sz w:val="24"/>
          <w:szCs w:val="24"/>
        </w:rPr>
        <w:t>а</w:t>
      </w:r>
      <w:r w:rsidRPr="005E041F">
        <w:rPr>
          <w:rFonts w:ascii="Montserrat" w:hAnsi="Montserrat" w:cstheme="minorHAnsi"/>
          <w:b/>
          <w:sz w:val="24"/>
          <w:szCs w:val="24"/>
        </w:rPr>
        <w:t xml:space="preserve"> </w:t>
      </w:r>
      <w:proofErr w:type="spellStart"/>
      <w:r w:rsidRPr="005E041F">
        <w:rPr>
          <w:rFonts w:ascii="Montserrat" w:hAnsi="Montserrat" w:cstheme="minorHAnsi"/>
          <w:b/>
          <w:sz w:val="24"/>
          <w:szCs w:val="24"/>
        </w:rPr>
        <w:t>Wiegand</w:t>
      </w:r>
      <w:proofErr w:type="spellEnd"/>
    </w:p>
    <w:p w14:paraId="4BD12640" w14:textId="1785284B" w:rsidR="00802BC2" w:rsidRPr="005E041F" w:rsidRDefault="00802BC2" w:rsidP="00864DC5">
      <w:pPr>
        <w:widowControl w:val="0"/>
        <w:spacing w:before="120" w:after="120" w:line="240" w:lineRule="auto"/>
        <w:jc w:val="both"/>
        <w:rPr>
          <w:rFonts w:ascii="Montserrat" w:hAnsi="Montserrat" w:cstheme="minorHAnsi"/>
          <w:sz w:val="20"/>
          <w:szCs w:val="20"/>
        </w:rPr>
      </w:pPr>
      <w:r w:rsidRPr="005E041F">
        <w:rPr>
          <w:rFonts w:ascii="Montserrat" w:hAnsi="Montserrat" w:cstheme="minorHAnsi"/>
          <w:sz w:val="20"/>
          <w:szCs w:val="20"/>
        </w:rPr>
        <w:t xml:space="preserve">Задайте формат выходных данных </w:t>
      </w:r>
      <w:proofErr w:type="spellStart"/>
      <w:r w:rsidRPr="005E041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5E041F">
        <w:rPr>
          <w:rFonts w:ascii="Montserrat" w:hAnsi="Montserrat" w:cstheme="minorHAnsi"/>
          <w:sz w:val="20"/>
          <w:szCs w:val="20"/>
        </w:rPr>
        <w:t xml:space="preserve"> для считывателя в соответствии с форматами входных данных </w:t>
      </w:r>
      <w:proofErr w:type="spellStart"/>
      <w:r w:rsidRPr="005E041F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5E041F">
        <w:rPr>
          <w:rFonts w:ascii="Montserrat" w:hAnsi="Montserrat" w:cstheme="minorHAnsi"/>
          <w:sz w:val="20"/>
          <w:szCs w:val="20"/>
        </w:rPr>
        <w:t xml:space="preserve"> контроллера.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802BC2" w:rsidRPr="00D22404" w14:paraId="6C83453C" w14:textId="77777777" w:rsidTr="00A10D72">
        <w:trPr>
          <w:trHeight w:val="3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1B550B3" w14:textId="77777777" w:rsidR="00802BC2" w:rsidRPr="005E041F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13E5A8A4" w14:textId="53588107" w:rsidR="00802BC2" w:rsidRPr="005E041F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2B008C30" w14:textId="77777777" w:rsidTr="00A10D72">
        <w:trPr>
          <w:trHeight w:val="17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3040EB4" w14:textId="77777777" w:rsidR="00802BC2" w:rsidRPr="005E041F" w:rsidRDefault="00802BC2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B4C543" w14:textId="17BC6D3E" w:rsidR="00802BC2" w:rsidRPr="005E041F" w:rsidRDefault="00232734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3381654E" w14:textId="77777777" w:rsidTr="00A10D72">
        <w:trPr>
          <w:trHeight w:val="6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F0EC6AF" w14:textId="6FC4BEDE" w:rsidR="00802BC2" w:rsidRPr="005E041F" w:rsidRDefault="00802BC2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2. </w:t>
            </w:r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 xml:space="preserve">Настройка </w:t>
            </w:r>
            <w:r w:rsidR="005E041F">
              <w:rPr>
                <w:rFonts w:ascii="Montserrat" w:hAnsi="Montserrat" w:cstheme="minorHAnsi"/>
                <w:sz w:val="20"/>
                <w:szCs w:val="20"/>
              </w:rPr>
              <w:t>количество бит в протоколе</w:t>
            </w:r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5E041F" w:rsidRPr="0073102F">
              <w:rPr>
                <w:rFonts w:ascii="Montserrat" w:hAnsi="Montserrat" w:cstheme="minorHAnsi"/>
                <w:sz w:val="20"/>
                <w:szCs w:val="20"/>
              </w:rPr>
              <w:t>Wiegand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3E4EB49" w14:textId="77777777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Для карт EM: 8 (26-44) #</w:t>
            </w:r>
          </w:p>
          <w:p w14:paraId="40232B75" w14:textId="77777777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>(заводская настройка по умолчанию: 26 бит)</w:t>
            </w:r>
          </w:p>
          <w:p w14:paraId="2046FC7A" w14:textId="13E63808" w:rsidR="00576D1D" w:rsidRPr="00FD7351" w:rsidRDefault="00576D1D" w:rsidP="00576D1D">
            <w:pPr>
              <w:spacing w:before="0" w:after="0" w:line="240" w:lineRule="auto"/>
              <w:jc w:val="left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 xml:space="preserve">Для карт </w:t>
            </w:r>
            <w:proofErr w:type="spellStart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Mifare</w:t>
            </w:r>
            <w:proofErr w:type="spellEnd"/>
            <w:r w:rsidRPr="00FD7351">
              <w:rPr>
                <w:rFonts w:ascii="Montserrat" w:hAnsi="Montserrat"/>
                <w:b/>
                <w:bCs/>
                <w:sz w:val="20"/>
                <w:szCs w:val="20"/>
              </w:rPr>
              <w:t>: 8 0 (26-44) #</w:t>
            </w:r>
          </w:p>
          <w:p w14:paraId="1B9EBB3A" w14:textId="1B5EF214" w:rsidR="00802BC2" w:rsidRPr="005E041F" w:rsidRDefault="00576D1D" w:rsidP="00576D1D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FD7351">
              <w:rPr>
                <w:rFonts w:ascii="Montserrat" w:hAnsi="Montserrat"/>
                <w:sz w:val="20"/>
                <w:szCs w:val="20"/>
              </w:rPr>
              <w:t xml:space="preserve">(заводская настройка по умолчанию: </w:t>
            </w:r>
            <w:r w:rsidRPr="00576D1D">
              <w:rPr>
                <w:rFonts w:ascii="Montserrat" w:hAnsi="Montserrat"/>
                <w:sz w:val="20"/>
                <w:szCs w:val="20"/>
              </w:rPr>
              <w:t>26</w:t>
            </w:r>
            <w:r w:rsidRPr="00FD7351">
              <w:rPr>
                <w:rFonts w:ascii="Montserrat" w:hAnsi="Montserrat"/>
                <w:sz w:val="20"/>
                <w:szCs w:val="20"/>
              </w:rPr>
              <w:t> бит)</w:t>
            </w:r>
          </w:p>
        </w:tc>
      </w:tr>
      <w:tr w:rsidR="004449CE" w:rsidRPr="00D22404" w14:paraId="5B037D64" w14:textId="77777777" w:rsidTr="00A10D72">
        <w:trPr>
          <w:trHeight w:val="182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61834E3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Выбор количества бит выходных данных для ПИН-кода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9B189E1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(4 или 8 или 10)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умолчанию: 4 бита)</w:t>
            </w:r>
          </w:p>
        </w:tc>
      </w:tr>
      <w:tr w:rsidR="004449CE" w:rsidRPr="00D22404" w14:paraId="7E8B2D8E" w14:textId="77777777" w:rsidTr="00A10D72">
        <w:trPr>
          <w:trHeight w:val="18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FEE3A73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3. Отключение бита чётности</w:t>
            </w:r>
          </w:p>
          <w:p w14:paraId="61450E70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Включение бита чётности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147D586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0 #</w:t>
            </w:r>
          </w:p>
          <w:p w14:paraId="2BD752AB" w14:textId="77777777" w:rsidR="004449CE" w:rsidRPr="005E041F" w:rsidRDefault="004449CE" w:rsidP="004449CE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8 1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4449CE" w:rsidRPr="00D22404" w14:paraId="4DA0F2A6" w14:textId="77777777" w:rsidTr="00A10D72">
        <w:trPr>
          <w:trHeight w:val="18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C5F8CB5" w14:textId="77777777" w:rsidR="004449CE" w:rsidRPr="005E041F" w:rsidRDefault="004449CE" w:rsidP="00FC01E5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4. Выход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38A5D9CA" w14:textId="6922AFA4" w:rsidR="004449CE" w:rsidRPr="005E041F" w:rsidRDefault="00232734" w:rsidP="00FC01E5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75FC4A8" w14:textId="5FEFA577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  <w:r w:rsidRPr="00495E93">
        <w:rPr>
          <w:rFonts w:ascii="Montserrat" w:hAnsi="Montserrat" w:cstheme="minorHAnsi"/>
          <w:b/>
          <w:sz w:val="20"/>
          <w:szCs w:val="20"/>
        </w:rPr>
        <w:t>Примечание:</w:t>
      </w:r>
      <w:r w:rsidRPr="00495E93">
        <w:rPr>
          <w:rFonts w:ascii="Montserrat" w:hAnsi="Montserrat" w:cstheme="minorHAnsi"/>
          <w:sz w:val="20"/>
          <w:szCs w:val="20"/>
        </w:rPr>
        <w:tab/>
        <w:t xml:space="preserve">При подключении контроллеров </w:t>
      </w:r>
      <w:proofErr w:type="spellStart"/>
      <w:r w:rsidRPr="00495E93">
        <w:rPr>
          <w:rFonts w:ascii="Montserrat" w:hAnsi="Montserrat" w:cstheme="minorHAnsi"/>
          <w:sz w:val="20"/>
          <w:szCs w:val="20"/>
        </w:rPr>
        <w:t>Wiegand</w:t>
      </w:r>
      <w:proofErr w:type="spellEnd"/>
      <w:r w:rsidRPr="00495E93">
        <w:rPr>
          <w:rFonts w:ascii="Montserrat" w:hAnsi="Montserrat" w:cstheme="minorHAnsi"/>
          <w:sz w:val="20"/>
          <w:szCs w:val="20"/>
        </w:rPr>
        <w:t xml:space="preserve"> с 32 и 40-битными входными данными биты чётности необходимо отключить.</w:t>
      </w:r>
    </w:p>
    <w:p w14:paraId="07ABA073" w14:textId="5E370390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7F909675" w14:textId="68E8FCF7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4D3D7050" w14:textId="490A8C12" w:rsidR="005E041F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p w14:paraId="34AC74AB" w14:textId="77777777" w:rsidR="005E041F" w:rsidRPr="00495E93" w:rsidRDefault="005E041F" w:rsidP="005E041F">
      <w:pPr>
        <w:spacing w:before="120" w:after="120" w:line="240" w:lineRule="auto"/>
        <w:ind w:left="1701" w:hanging="1701"/>
        <w:jc w:val="left"/>
        <w:rPr>
          <w:rFonts w:ascii="Montserrat" w:hAnsi="Montserrat" w:cstheme="minorHAnsi"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50"/>
      </w:tblGrid>
      <w:tr w:rsidR="006A3850" w:rsidRPr="00D22404" w14:paraId="336CF57C" w14:textId="77777777" w:rsidTr="005E041F">
        <w:tc>
          <w:tcPr>
            <w:tcW w:w="6204" w:type="dxa"/>
            <w:vMerge w:val="restart"/>
            <w:vAlign w:val="center"/>
          </w:tcPr>
          <w:p w14:paraId="6542B2EC" w14:textId="77777777" w:rsidR="006A3850" w:rsidRPr="005E041F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5E041F">
              <w:rPr>
                <w:rFonts w:ascii="Montserrat" w:hAnsi="Montserrat" w:cstheme="minorHAnsi"/>
                <w:b/>
                <w:sz w:val="28"/>
                <w:szCs w:val="28"/>
              </w:rPr>
              <w:t xml:space="preserve">ДОПОЛНИТЕЛЬНЫЕ ВОЗМОЖНОСТИ </w:t>
            </w:r>
          </w:p>
        </w:tc>
        <w:tc>
          <w:tcPr>
            <w:tcW w:w="3650" w:type="dxa"/>
            <w:tcBorders>
              <w:bottom w:val="single" w:sz="24" w:space="0" w:color="auto"/>
            </w:tcBorders>
          </w:tcPr>
          <w:p w14:paraId="4AD6F474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  <w:tr w:rsidR="006A3850" w:rsidRPr="00D22404" w14:paraId="78B89DB1" w14:textId="77777777" w:rsidTr="005E041F">
        <w:tc>
          <w:tcPr>
            <w:tcW w:w="6204" w:type="dxa"/>
            <w:vMerge/>
          </w:tcPr>
          <w:p w14:paraId="76126CBC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  <w:tc>
          <w:tcPr>
            <w:tcW w:w="3650" w:type="dxa"/>
            <w:tcBorders>
              <w:top w:val="single" w:sz="24" w:space="0" w:color="auto"/>
            </w:tcBorders>
          </w:tcPr>
          <w:p w14:paraId="3BE26E92" w14:textId="77777777" w:rsidR="006A3850" w:rsidRPr="00D22404" w:rsidRDefault="006A3850" w:rsidP="006A3850">
            <w:pPr>
              <w:widowControl w:val="0"/>
              <w:spacing w:before="0"/>
              <w:jc w:val="left"/>
              <w:rPr>
                <w:rFonts w:ascii="Montserrat" w:hAnsi="Montserrat" w:cstheme="minorHAnsi"/>
                <w:sz w:val="26"/>
                <w:szCs w:val="26"/>
              </w:rPr>
            </w:pPr>
          </w:p>
        </w:tc>
      </w:tr>
    </w:tbl>
    <w:p w14:paraId="5D869A84" w14:textId="0EE24E0D" w:rsidR="00802BC2" w:rsidRPr="005E041F" w:rsidRDefault="00802BC2" w:rsidP="006A3850">
      <w:pPr>
        <w:widowControl w:val="0"/>
        <w:spacing w:before="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5E041F">
        <w:rPr>
          <w:rFonts w:ascii="Montserrat" w:hAnsi="Montserrat" w:cstheme="minorHAnsi"/>
          <w:b/>
          <w:sz w:val="24"/>
          <w:szCs w:val="24"/>
        </w:rPr>
        <w:t>Режим сбора карт</w:t>
      </w:r>
    </w:p>
    <w:p w14:paraId="0FE2A6AD" w14:textId="77777777" w:rsidR="00802BC2" w:rsidRPr="005E041F" w:rsidRDefault="00802BC2" w:rsidP="00477071">
      <w:pPr>
        <w:widowControl w:val="0"/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5E041F">
        <w:rPr>
          <w:rFonts w:ascii="Montserrat" w:hAnsi="Montserrat" w:cstheme="minorHAnsi"/>
          <w:sz w:val="20"/>
          <w:szCs w:val="20"/>
        </w:rPr>
        <w:t>После включения этого режима замок смогут открывать все карты. При этом каждая прикладываемая карта будет добавлена в устройство.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802BC2" w:rsidRPr="005E041F" w14:paraId="3C80A9AA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52103D5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5E9CB2B5" w14:textId="0684D296" w:rsidR="00802BC2" w:rsidRPr="005E041F" w:rsidRDefault="002428C9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5E041F" w14:paraId="05EC8DFF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EF9A56B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A4BB85D" w14:textId="250F900D" w:rsidR="00802BC2" w:rsidRPr="005E041F" w:rsidRDefault="00232734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40C36"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5E041F" w14:paraId="28D74E9A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F102AAE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2. ОТКЛЮЧЕНИЕ Режима сбора карт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423426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9 2 #</w:t>
            </w:r>
            <w:r w:rsidRPr="005E041F">
              <w:rPr>
                <w:rFonts w:ascii="Montserrat" w:hAnsi="Montserrat" w:cstheme="minorHAnsi"/>
                <w:sz w:val="20"/>
                <w:szCs w:val="20"/>
              </w:rPr>
              <w:t xml:space="preserve"> (заводская настройка по умолчанию)</w:t>
            </w:r>
          </w:p>
        </w:tc>
      </w:tr>
      <w:tr w:rsidR="00802BC2" w:rsidRPr="005E041F" w14:paraId="04242868" w14:textId="77777777" w:rsidTr="00A10D72">
        <w:trPr>
          <w:trHeight w:val="2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EF37A5" w14:textId="77777777" w:rsidR="00802BC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>ИЛИ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2369CA5" w14:textId="77777777" w:rsidR="00802BC2" w:rsidRPr="005E041F" w:rsidRDefault="00802BC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4C7132" w:rsidRPr="005E041F" w14:paraId="2CFF17AE" w14:textId="77777777" w:rsidTr="00A10D72">
        <w:trPr>
          <w:trHeight w:val="20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A2ED5AD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2. ВКЛЮЧЕНИЕ Режима сбора карт</w:t>
            </w:r>
          </w:p>
        </w:tc>
        <w:tc>
          <w:tcPr>
            <w:tcW w:w="5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C85202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b/>
                <w:sz w:val="20"/>
                <w:szCs w:val="20"/>
              </w:rPr>
              <w:t xml:space="preserve">9 3 # </w:t>
            </w:r>
          </w:p>
        </w:tc>
      </w:tr>
      <w:tr w:rsidR="004C7132" w:rsidRPr="005E041F" w14:paraId="1E7E2A2B" w14:textId="77777777" w:rsidTr="00A10D72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513C38EA" w14:textId="77777777" w:rsidR="004C7132" w:rsidRPr="005E041F" w:rsidRDefault="004C7132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 w:cstheme="minorHAnsi"/>
                <w:sz w:val="20"/>
                <w:szCs w:val="20"/>
              </w:rPr>
              <w:t>3. Выход из режима программирования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  <w:vAlign w:val="center"/>
          </w:tcPr>
          <w:p w14:paraId="0E604686" w14:textId="50B40B30" w:rsidR="004C7132" w:rsidRPr="005E041F" w:rsidRDefault="00232734" w:rsidP="00A10D72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5E041F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458C4DBB" w14:textId="77777777" w:rsidR="005E041F" w:rsidRPr="00495E93" w:rsidRDefault="005E041F" w:rsidP="005E041F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0242C6">
        <w:rPr>
          <w:rFonts w:ascii="Montserrat" w:hAnsi="Montserrat"/>
          <w:b/>
          <w:bCs/>
          <w:sz w:val="24"/>
          <w:szCs w:val="24"/>
        </w:rPr>
        <w:t xml:space="preserve">Передача </w:t>
      </w:r>
      <w:r>
        <w:rPr>
          <w:rFonts w:ascii="Montserrat" w:hAnsi="Montserrat"/>
          <w:b/>
          <w:bCs/>
          <w:sz w:val="24"/>
          <w:szCs w:val="24"/>
        </w:rPr>
        <w:t>базы данных</w:t>
      </w:r>
      <w:r w:rsidRPr="000242C6">
        <w:rPr>
          <w:rFonts w:ascii="Montserrat" w:hAnsi="Montserrat"/>
          <w:b/>
          <w:bCs/>
          <w:sz w:val="24"/>
          <w:szCs w:val="24"/>
        </w:rPr>
        <w:t xml:space="preserve"> пользователей</w:t>
      </w:r>
    </w:p>
    <w:p w14:paraId="689DA781" w14:textId="77777777" w:rsidR="005E041F" w:rsidRPr="00495E93" w:rsidRDefault="005E041F" w:rsidP="005E041F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bookmarkStart w:id="4" w:name="_Hlk181368172"/>
      <w:r w:rsidRPr="00495E93">
        <w:rPr>
          <w:rFonts w:ascii="Montserrat" w:hAnsi="Montserrat" w:cstheme="minorHAnsi"/>
          <w:sz w:val="20"/>
          <w:szCs w:val="20"/>
        </w:rPr>
        <w:t xml:space="preserve">Устройство поддерживает функцию передачи </w:t>
      </w:r>
      <w:r>
        <w:rPr>
          <w:rFonts w:ascii="Montserrat" w:hAnsi="Montserrat" w:cstheme="minorHAnsi"/>
          <w:sz w:val="20"/>
          <w:szCs w:val="20"/>
        </w:rPr>
        <w:t>данных,</w:t>
      </w:r>
      <w:r w:rsidRPr="00495E93">
        <w:rPr>
          <w:rFonts w:ascii="Montserrat" w:hAnsi="Montserrat" w:cstheme="minorHAnsi"/>
          <w:sz w:val="20"/>
          <w:szCs w:val="20"/>
        </w:rPr>
        <w:t xml:space="preserve"> </w:t>
      </w:r>
      <w:r>
        <w:rPr>
          <w:rFonts w:ascii="Montserrat" w:hAnsi="Montserrat" w:cstheme="minorHAnsi"/>
          <w:sz w:val="20"/>
          <w:szCs w:val="20"/>
        </w:rPr>
        <w:t>д</w:t>
      </w:r>
      <w:r w:rsidRPr="00495E93">
        <w:rPr>
          <w:rFonts w:ascii="Montserrat" w:hAnsi="Montserrat" w:cstheme="minorHAnsi"/>
          <w:sz w:val="20"/>
          <w:szCs w:val="20"/>
        </w:rPr>
        <w:t>анные зарегистрированн</w:t>
      </w:r>
      <w:r>
        <w:rPr>
          <w:rFonts w:ascii="Montserrat" w:hAnsi="Montserrat" w:cstheme="minorHAnsi"/>
          <w:sz w:val="20"/>
          <w:szCs w:val="20"/>
        </w:rPr>
        <w:t>ых</w:t>
      </w:r>
      <w:r w:rsidRPr="00495E93">
        <w:rPr>
          <w:rFonts w:ascii="Montserrat" w:hAnsi="Montserrat" w:cstheme="minorHAnsi"/>
          <w:sz w:val="20"/>
          <w:szCs w:val="20"/>
        </w:rPr>
        <w:t xml:space="preserve"> пользовател</w:t>
      </w:r>
      <w:r>
        <w:rPr>
          <w:rFonts w:ascii="Montserrat" w:hAnsi="Montserrat" w:cstheme="minorHAnsi"/>
          <w:sz w:val="20"/>
          <w:szCs w:val="20"/>
        </w:rPr>
        <w:t>ей</w:t>
      </w:r>
      <w:r w:rsidRPr="00495E93">
        <w:rPr>
          <w:rFonts w:ascii="Montserrat" w:hAnsi="Montserrat" w:cstheme="minorHAnsi"/>
          <w:sz w:val="20"/>
          <w:szCs w:val="20"/>
        </w:rPr>
        <w:t xml:space="preserve"> (карты, ПИН-кода) могут быть переданы из одного устройства (назовем его основным) в другое (назовем его принимающим).</w:t>
      </w:r>
    </w:p>
    <w:bookmarkEnd w:id="4"/>
    <w:p w14:paraId="47F9994F" w14:textId="77777777" w:rsidR="00802BC2" w:rsidRPr="00D22404" w:rsidRDefault="00802BC2" w:rsidP="00A10D72">
      <w:pPr>
        <w:keepNext/>
        <w:widowControl w:val="0"/>
        <w:spacing w:before="200" w:after="0" w:line="240" w:lineRule="auto"/>
        <w:jc w:val="left"/>
        <w:rPr>
          <w:rFonts w:ascii="Montserrat" w:hAnsi="Montserrat" w:cstheme="minorHAnsi"/>
          <w:b/>
          <w:sz w:val="28"/>
          <w:szCs w:val="28"/>
        </w:rPr>
      </w:pPr>
      <w:r w:rsidRPr="00D22404">
        <w:rPr>
          <w:rFonts w:ascii="Montserrat" w:hAnsi="Montserrat" w:cstheme="minorHAnsi"/>
          <w:b/>
          <w:sz w:val="28"/>
          <w:szCs w:val="28"/>
        </w:rPr>
        <w:t>Схема подключения</w:t>
      </w:r>
    </w:p>
    <w:p w14:paraId="4D7B4D08" w14:textId="43E35E0F" w:rsidR="00180AA1" w:rsidRPr="00D22404" w:rsidRDefault="005E041F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5E041F">
        <w:rPr>
          <w:rFonts w:ascii="Montserrat" w:hAnsi="Montserrat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64896" behindDoc="0" locked="0" layoutInCell="1" allowOverlap="1" wp14:anchorId="4B61A184" wp14:editId="4F003653">
            <wp:simplePos x="0" y="0"/>
            <wp:positionH relativeFrom="column">
              <wp:posOffset>4241884</wp:posOffset>
            </wp:positionH>
            <wp:positionV relativeFrom="paragraph">
              <wp:posOffset>440709</wp:posOffset>
            </wp:positionV>
            <wp:extent cx="845389" cy="180036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89" cy="180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41F">
        <w:rPr>
          <w:rFonts w:ascii="Montserrat" w:hAnsi="Montserrat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58752" behindDoc="0" locked="0" layoutInCell="1" allowOverlap="1" wp14:anchorId="32F90B4A" wp14:editId="0597CB32">
            <wp:simplePos x="0" y="0"/>
            <wp:positionH relativeFrom="column">
              <wp:posOffset>987939</wp:posOffset>
            </wp:positionH>
            <wp:positionV relativeFrom="paragraph">
              <wp:posOffset>440930</wp:posOffset>
            </wp:positionV>
            <wp:extent cx="845389" cy="18003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38" cy="181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8F" w:rsidRPr="00D22404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A703D31" wp14:editId="7EE84B93">
            <wp:extent cx="4597345" cy="2918298"/>
            <wp:effectExtent l="19050" t="0" r="0" b="0"/>
            <wp:docPr id="7" name="Рисунок 6" descr="新S1-X, S2-X, S6-X说明书 20240419 стр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13" cy="29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03E0" w14:textId="049C34CD" w:rsidR="00477071" w:rsidRPr="005E041F" w:rsidRDefault="00477071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bCs/>
          <w:sz w:val="26"/>
          <w:szCs w:val="26"/>
        </w:rPr>
      </w:pPr>
    </w:p>
    <w:p w14:paraId="043487C8" w14:textId="77777777" w:rsidR="005E041F" w:rsidRPr="004722FB" w:rsidRDefault="005E041F" w:rsidP="005E041F">
      <w:pPr>
        <w:keepNext/>
        <w:spacing w:before="0" w:after="120" w:line="240" w:lineRule="auto"/>
        <w:jc w:val="left"/>
        <w:rPr>
          <w:rFonts w:ascii="Montserrat" w:hAnsi="Montserrat" w:cstheme="minorHAnsi"/>
          <w:b/>
          <w:sz w:val="20"/>
          <w:szCs w:val="20"/>
        </w:rPr>
      </w:pPr>
      <w:r w:rsidRPr="004722FB">
        <w:rPr>
          <w:rFonts w:ascii="Montserrat" w:hAnsi="Montserrat" w:cstheme="minorHAnsi"/>
          <w:b/>
          <w:sz w:val="20"/>
          <w:szCs w:val="20"/>
        </w:rPr>
        <w:t>Комментарии:</w:t>
      </w:r>
    </w:p>
    <w:p w14:paraId="6E49BF72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Основное и принимающие устройства должны быть устройствами одной серии.</w:t>
      </w:r>
    </w:p>
    <w:p w14:paraId="1E4276AC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Мастер-код основного устройства и принимающего устройства должны быть одинаковы.</w:t>
      </w:r>
    </w:p>
    <w:p w14:paraId="76CF5A81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Программирование операции переноса допускается только на основном устройстве.</w:t>
      </w:r>
    </w:p>
    <w:p w14:paraId="0BD005A5" w14:textId="77777777" w:rsidR="005E041F" w:rsidRPr="004722FB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Если принимающее устройство уже имеет зарегистрированных пользователей, после переноса их данные будут удалены и заменены перенесенными.</w:t>
      </w:r>
    </w:p>
    <w:p w14:paraId="46754B4E" w14:textId="2E37F818" w:rsidR="005E041F" w:rsidRDefault="005E041F" w:rsidP="005E041F">
      <w:pPr>
        <w:pStyle w:val="a3"/>
        <w:numPr>
          <w:ilvl w:val="0"/>
          <w:numId w:val="20"/>
        </w:numPr>
        <w:spacing w:before="0" w:after="0" w:line="240" w:lineRule="auto"/>
        <w:ind w:left="284" w:hanging="284"/>
        <w:contextualSpacing w:val="0"/>
        <w:jc w:val="left"/>
        <w:rPr>
          <w:rFonts w:ascii="Montserrat" w:hAnsi="Montserrat" w:cstheme="minorHAnsi"/>
          <w:sz w:val="20"/>
          <w:szCs w:val="20"/>
        </w:rPr>
      </w:pPr>
      <w:r w:rsidRPr="004722FB">
        <w:rPr>
          <w:rFonts w:ascii="Montserrat" w:hAnsi="Montserrat" w:cstheme="minorHAnsi"/>
          <w:sz w:val="20"/>
          <w:szCs w:val="20"/>
        </w:rPr>
        <w:t>Процесс передачи данных для всех 1000 зарегистрированных пользователей занимает около 30 секунд.</w:t>
      </w:r>
    </w:p>
    <w:p w14:paraId="34356C96" w14:textId="70185749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70D97E4F" w14:textId="62CF8107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4D95CBC6" w14:textId="06B749CB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4096A293" w14:textId="6DE7B339" w:rsidR="00A70522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6CD37908" w14:textId="77777777" w:rsidR="00A70522" w:rsidRPr="004722FB" w:rsidRDefault="00A70522" w:rsidP="00A70522">
      <w:pPr>
        <w:pStyle w:val="a3"/>
        <w:spacing w:before="0" w:after="0" w:line="240" w:lineRule="auto"/>
        <w:ind w:left="284"/>
        <w:contextualSpacing w:val="0"/>
        <w:jc w:val="left"/>
        <w:rPr>
          <w:rFonts w:ascii="Montserrat" w:hAnsi="Montserrat" w:cstheme="minorHAnsi"/>
          <w:sz w:val="20"/>
          <w:szCs w:val="20"/>
        </w:rPr>
      </w:pPr>
    </w:p>
    <w:p w14:paraId="6F0E87C6" w14:textId="77777777" w:rsidR="00802BC2" w:rsidRPr="00A70522" w:rsidRDefault="00802BC2" w:rsidP="00477071">
      <w:pPr>
        <w:widowControl w:val="0"/>
        <w:spacing w:before="20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A70522">
        <w:rPr>
          <w:rFonts w:ascii="Montserrat" w:hAnsi="Montserrat" w:cstheme="minorHAnsi"/>
          <w:b/>
          <w:sz w:val="24"/>
          <w:szCs w:val="24"/>
        </w:rPr>
        <w:lastRenderedPageBreak/>
        <w:t>Настройка передачи данных на основном устройстве</w:t>
      </w:r>
    </w:p>
    <w:tbl>
      <w:tblPr>
        <w:tblW w:w="9639" w:type="dxa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5"/>
        <w:gridCol w:w="5174"/>
      </w:tblGrid>
      <w:tr w:rsidR="00802BC2" w:rsidRPr="00D22404" w14:paraId="3FB31199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B7BB915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47821BC" w14:textId="0C7B6570" w:rsidR="00802BC2" w:rsidRPr="00A70522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25811A6B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3B6EE6D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BE5AF41" w14:textId="5422EF0F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02BC2"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26AEA47A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4DF517C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2. Настройка передачи данных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460159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9 8 # </w:t>
            </w:r>
          </w:p>
        </w:tc>
      </w:tr>
      <w:tr w:rsidR="00802BC2" w:rsidRPr="00D22404" w14:paraId="3A79846B" w14:textId="77777777" w:rsidTr="0047707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4E89A70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Зеленый светодиод горит в течение 30 секунд, далее после однократно звукового сигнала светодиод загорается красным – это говорит об успешной передаче пользовательской информации.</w:t>
            </w:r>
          </w:p>
        </w:tc>
      </w:tr>
      <w:tr w:rsidR="00802BC2" w:rsidRPr="00D22404" w14:paraId="70C43EA4" w14:textId="77777777" w:rsidTr="00477071">
        <w:trPr>
          <w:trHeight w:val="20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2D9CC85" w14:textId="77777777" w:rsidR="00802BC2" w:rsidRPr="00A70522" w:rsidRDefault="0087461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887E760" w14:textId="28D9394E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6D2FE2D7" w14:textId="77777777" w:rsidR="00A70522" w:rsidRPr="004722FB" w:rsidRDefault="00A70522" w:rsidP="00A70522">
      <w:pPr>
        <w:keepNext/>
        <w:spacing w:before="240" w:after="6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>
        <w:rPr>
          <w:rFonts w:ascii="Montserrat" w:hAnsi="Montserrat" w:cstheme="minorHAnsi"/>
          <w:b/>
          <w:sz w:val="24"/>
          <w:szCs w:val="24"/>
        </w:rPr>
        <w:t>Включение двух панелей в режим шлюза</w:t>
      </w:r>
    </w:p>
    <w:p w14:paraId="611E3802" w14:textId="4735E88A" w:rsidR="00A70522" w:rsidRPr="004722FB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Устройство поддерживает </w:t>
      </w:r>
      <w:r>
        <w:rPr>
          <w:rFonts w:ascii="Montserrat" w:hAnsi="Montserrat"/>
          <w:sz w:val="20"/>
          <w:szCs w:val="20"/>
        </w:rPr>
        <w:t>работу двух контроллеров в режиме шлюза</w:t>
      </w:r>
      <w:r w:rsidRPr="00382410">
        <w:rPr>
          <w:rFonts w:ascii="Montserrat" w:hAnsi="Montserrat"/>
          <w:sz w:val="20"/>
          <w:szCs w:val="20"/>
        </w:rPr>
        <w:t xml:space="preserve">. Он </w:t>
      </w:r>
      <w:r>
        <w:rPr>
          <w:rFonts w:ascii="Montserrat" w:hAnsi="Montserrat"/>
          <w:sz w:val="20"/>
          <w:szCs w:val="20"/>
        </w:rPr>
        <w:t>и</w:t>
      </w:r>
      <w:r w:rsidRPr="00382410">
        <w:rPr>
          <w:rFonts w:ascii="Montserrat" w:hAnsi="Montserrat"/>
          <w:sz w:val="20"/>
          <w:szCs w:val="20"/>
        </w:rPr>
        <w:t>спользуется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>в учреждениях</w:t>
      </w:r>
      <w:r>
        <w:rPr>
          <w:rFonts w:ascii="Montserrat" w:hAnsi="Montserrat"/>
          <w:sz w:val="20"/>
          <w:szCs w:val="20"/>
        </w:rPr>
        <w:t>,</w:t>
      </w:r>
      <w:r w:rsidRPr="00382410">
        <w:rPr>
          <w:rFonts w:ascii="Montserrat" w:hAnsi="Montserrat"/>
          <w:sz w:val="20"/>
          <w:szCs w:val="20"/>
        </w:rPr>
        <w:t xml:space="preserve"> где требуется более высокий уровень безопасности.</w:t>
      </w:r>
    </w:p>
    <w:p w14:paraId="0314CB04" w14:textId="77777777" w:rsidR="00802BC2" w:rsidRPr="00A70522" w:rsidRDefault="00802BC2" w:rsidP="00806A77">
      <w:pPr>
        <w:widowControl w:val="0"/>
        <w:spacing w:before="120" w:after="120" w:line="240" w:lineRule="auto"/>
        <w:jc w:val="left"/>
        <w:rPr>
          <w:rFonts w:ascii="Montserrat" w:hAnsi="Montserrat" w:cstheme="minorHAnsi"/>
          <w:b/>
          <w:sz w:val="24"/>
          <w:szCs w:val="24"/>
        </w:rPr>
      </w:pPr>
      <w:r w:rsidRPr="00A70522">
        <w:rPr>
          <w:rFonts w:ascii="Montserrat" w:hAnsi="Montserrat" w:cstheme="minorHAnsi"/>
          <w:b/>
          <w:sz w:val="24"/>
          <w:szCs w:val="24"/>
        </w:rPr>
        <w:t>Схема подключения</w:t>
      </w:r>
    </w:p>
    <w:p w14:paraId="4FBD16CB" w14:textId="77777777" w:rsidR="00BC027D" w:rsidRPr="00D22404" w:rsidRDefault="003C4906" w:rsidP="00806A77">
      <w:pPr>
        <w:widowControl w:val="0"/>
        <w:spacing w:before="120" w:after="120" w:line="240" w:lineRule="auto"/>
        <w:rPr>
          <w:rFonts w:ascii="Montserrat" w:hAnsi="Montserrat" w:cstheme="minorHAnsi"/>
          <w:sz w:val="26"/>
          <w:szCs w:val="26"/>
        </w:rPr>
      </w:pPr>
      <w:r w:rsidRPr="00D22404">
        <w:rPr>
          <w:rFonts w:ascii="Montserrat" w:hAnsi="Montserrat" w:cstheme="minorHAnsi"/>
          <w:noProof/>
          <w:sz w:val="26"/>
          <w:szCs w:val="26"/>
          <w:lang w:bidi="ar-SA"/>
        </w:rPr>
        <w:drawing>
          <wp:inline distT="0" distB="0" distL="0" distR="0" wp14:anchorId="30A8513F" wp14:editId="4441A7B1">
            <wp:extent cx="6120130" cy="3175000"/>
            <wp:effectExtent l="19050" t="0" r="0" b="0"/>
            <wp:docPr id="8" name="Рисунок 7" descr="新S1-X, S2-X, S6-X说明书 20240419 стр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S1-X, S2-X, S6-X说明书 20240419 стр 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D5A0" w14:textId="77777777" w:rsidR="00A70522" w:rsidRPr="00382410" w:rsidRDefault="00A70522" w:rsidP="00F24B9C">
      <w:pPr>
        <w:spacing w:before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Комментарии:</w:t>
      </w:r>
      <w:r w:rsidRPr="00382410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Герконы </w:t>
      </w:r>
      <w:r w:rsidRPr="00382410">
        <w:rPr>
          <w:rFonts w:ascii="Montserrat" w:hAnsi="Montserrat"/>
          <w:sz w:val="20"/>
          <w:szCs w:val="20"/>
        </w:rPr>
        <w:t>должн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быть установлен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 и подключен</w:t>
      </w:r>
      <w:r>
        <w:rPr>
          <w:rFonts w:ascii="Montserrat" w:hAnsi="Montserrat"/>
          <w:sz w:val="20"/>
          <w:szCs w:val="20"/>
        </w:rPr>
        <w:t>ы</w:t>
      </w:r>
      <w:r w:rsidRPr="00382410">
        <w:rPr>
          <w:rFonts w:ascii="Montserrat" w:hAnsi="Montserrat"/>
          <w:sz w:val="20"/>
          <w:szCs w:val="20"/>
        </w:rPr>
        <w:t xml:space="preserve">, как показано на схеме. </w:t>
      </w:r>
      <w:r w:rsidRPr="00382410">
        <w:rPr>
          <w:rFonts w:ascii="Montserrat" w:hAnsi="Montserrat"/>
          <w:b/>
          <w:bCs/>
          <w:sz w:val="20"/>
          <w:szCs w:val="20"/>
        </w:rPr>
        <w:t>Давайте обозначим два устройства как устройства «A» и «B» для двух дверей – дверей «1» и «2».</w:t>
      </w:r>
    </w:p>
    <w:p w14:paraId="0A39FDE5" w14:textId="77777777" w:rsidR="00A70522" w:rsidRPr="00382410" w:rsidRDefault="00A70522" w:rsidP="00F24B9C">
      <w:pPr>
        <w:spacing w:before="0" w:line="240" w:lineRule="auto"/>
        <w:ind w:right="-285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1: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Зарегистрируйте пользователей на устройстве «A», затем передайте </w:t>
      </w:r>
      <w:r>
        <w:rPr>
          <w:rFonts w:ascii="Montserrat" w:hAnsi="Montserrat"/>
          <w:sz w:val="20"/>
          <w:szCs w:val="20"/>
        </w:rPr>
        <w:t>базу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</w:t>
      </w:r>
      <w:r>
        <w:rPr>
          <w:rFonts w:ascii="Montserrat" w:hAnsi="Montserrat"/>
          <w:sz w:val="20"/>
          <w:szCs w:val="20"/>
        </w:rPr>
        <w:t>ей</w:t>
      </w:r>
      <w:r w:rsidRPr="00382410">
        <w:rPr>
          <w:rFonts w:ascii="Montserrat" w:hAnsi="Montserrat"/>
          <w:sz w:val="20"/>
          <w:szCs w:val="20"/>
        </w:rPr>
        <w:t xml:space="preserve"> на устройство «B» с помощью функции «Передача </w:t>
      </w:r>
      <w:r>
        <w:rPr>
          <w:rFonts w:ascii="Montserrat" w:hAnsi="Montserrat"/>
          <w:sz w:val="20"/>
          <w:szCs w:val="20"/>
        </w:rPr>
        <w:t>базы данных</w:t>
      </w:r>
      <w:r w:rsidRPr="00382410">
        <w:rPr>
          <w:rFonts w:ascii="Montserrat" w:hAnsi="Montserrat"/>
          <w:sz w:val="20"/>
          <w:szCs w:val="20"/>
        </w:rPr>
        <w:t xml:space="preserve"> пользователе</w:t>
      </w:r>
      <w:r>
        <w:rPr>
          <w:rFonts w:ascii="Montserrat" w:hAnsi="Montserrat"/>
          <w:sz w:val="20"/>
          <w:szCs w:val="20"/>
        </w:rPr>
        <w:t>й</w:t>
      </w:r>
      <w:r w:rsidRPr="00382410">
        <w:rPr>
          <w:rFonts w:ascii="Montserrat" w:hAnsi="Montserrat"/>
          <w:sz w:val="20"/>
          <w:szCs w:val="20"/>
        </w:rPr>
        <w:t>».</w:t>
      </w:r>
    </w:p>
    <w:p w14:paraId="6DCDF874" w14:textId="77777777" w:rsidR="00A70522" w:rsidRPr="00382410" w:rsidRDefault="00A70522" w:rsidP="00A70522">
      <w:pPr>
        <w:spacing w:before="0" w:after="0" w:line="240" w:lineRule="auto"/>
        <w:jc w:val="left"/>
        <w:rPr>
          <w:rFonts w:ascii="Montserrat" w:hAnsi="Montserrat" w:cstheme="minorHAnsi"/>
          <w:b/>
          <w:bCs/>
          <w:sz w:val="20"/>
          <w:szCs w:val="20"/>
        </w:rPr>
      </w:pPr>
      <w:r w:rsidRPr="00382410">
        <w:rPr>
          <w:rFonts w:ascii="Montserrat" w:hAnsi="Montserrat"/>
          <w:b/>
          <w:bCs/>
          <w:sz w:val="20"/>
          <w:szCs w:val="20"/>
        </w:rPr>
        <w:t>Шаг 2:</w:t>
      </w:r>
      <w:r w:rsidRPr="00382410">
        <w:rPr>
          <w:rFonts w:ascii="Montserrat" w:hAnsi="Montserrat" w:cstheme="minorHAnsi"/>
          <w:b/>
          <w:bCs/>
          <w:sz w:val="20"/>
          <w:szCs w:val="20"/>
        </w:rPr>
        <w:br/>
      </w:r>
      <w:r w:rsidRPr="00382410">
        <w:rPr>
          <w:rFonts w:ascii="Montserrat" w:hAnsi="Montserrat"/>
          <w:sz w:val="20"/>
          <w:szCs w:val="20"/>
        </w:rPr>
        <w:t xml:space="preserve">Включите на обоих устройствах («A» и «B»)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>.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5"/>
        <w:gridCol w:w="5254"/>
      </w:tblGrid>
      <w:tr w:rsidR="00802BC2" w:rsidRPr="00D22404" w14:paraId="14EA31F3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456DC1A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Шаги программирования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3468F0A" w14:textId="1A0E4E9E" w:rsidR="00802BC2" w:rsidRPr="00A70522" w:rsidRDefault="002428C9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Комбинация клавиш</w:t>
            </w:r>
          </w:p>
        </w:tc>
      </w:tr>
      <w:tr w:rsidR="00802BC2" w:rsidRPr="00D22404" w14:paraId="6EB35A42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78AFD68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1. Вход в режим программирования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2A287F96" w14:textId="03C6C996" w:rsidR="00802BC2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  <w:r w:rsidR="0087461F"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 (Мастер-код) # </w:t>
            </w:r>
          </w:p>
        </w:tc>
      </w:tr>
      <w:tr w:rsidR="00802BC2" w:rsidRPr="00D22404" w14:paraId="0C542968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19A7BBA" w14:textId="6A4A3C3F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 xml:space="preserve">2. ОТКЛЮЧЕНИЕ </w:t>
            </w:r>
            <w:r w:rsidR="00A70522"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E89822F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>9 0 # (заводская настройка по умолчанию)</w:t>
            </w:r>
          </w:p>
        </w:tc>
      </w:tr>
      <w:tr w:rsidR="00802BC2" w:rsidRPr="00D22404" w14:paraId="0C928290" w14:textId="77777777" w:rsidTr="00477071">
        <w:trPr>
          <w:trHeight w:val="20"/>
        </w:trPr>
        <w:tc>
          <w:tcPr>
            <w:tcW w:w="4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3C53694" w14:textId="77777777" w:rsidR="00802BC2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ИЛИ</w:t>
            </w:r>
          </w:p>
        </w:tc>
        <w:tc>
          <w:tcPr>
            <w:tcW w:w="5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FCB7D4C" w14:textId="77777777" w:rsidR="00802BC2" w:rsidRPr="00A70522" w:rsidRDefault="00802BC2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C4659F" w:rsidRPr="00D22404" w14:paraId="101342E0" w14:textId="77777777" w:rsidTr="00477071">
        <w:trPr>
          <w:trHeight w:val="20"/>
        </w:trPr>
        <w:tc>
          <w:tcPr>
            <w:tcW w:w="4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BA77965" w14:textId="35E75C13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 xml:space="preserve">2. ВКЛЮЧЕНИЕ </w:t>
            </w:r>
            <w:r w:rsidR="00A70522">
              <w:rPr>
                <w:rFonts w:ascii="Montserrat" w:hAnsi="Montserrat"/>
                <w:sz w:val="20"/>
                <w:szCs w:val="20"/>
              </w:rPr>
              <w:t>режима шлюза</w:t>
            </w:r>
          </w:p>
        </w:tc>
        <w:tc>
          <w:tcPr>
            <w:tcW w:w="5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2E9028B" w14:textId="77777777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b/>
                <w:sz w:val="20"/>
                <w:szCs w:val="20"/>
              </w:rPr>
              <w:t xml:space="preserve">9 1 # </w:t>
            </w:r>
          </w:p>
        </w:tc>
      </w:tr>
      <w:tr w:rsidR="00C4659F" w:rsidRPr="00D22404" w14:paraId="65E6CFE5" w14:textId="77777777" w:rsidTr="00477071">
        <w:trPr>
          <w:trHeight w:val="20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DF93D94" w14:textId="77777777" w:rsidR="00C4659F" w:rsidRPr="00A70522" w:rsidRDefault="00C4659F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  <w:r w:rsidRPr="00A70522">
              <w:rPr>
                <w:rFonts w:ascii="Montserrat" w:hAnsi="Montserrat" w:cstheme="minorHAnsi"/>
                <w:sz w:val="20"/>
                <w:szCs w:val="20"/>
              </w:rPr>
              <w:t>3. Выход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DBC2510" w14:textId="10350B26" w:rsidR="00C4659F" w:rsidRPr="00A70522" w:rsidRDefault="00232734" w:rsidP="00477071">
            <w:pPr>
              <w:widowControl w:val="0"/>
              <w:spacing w:before="0" w:after="0" w:line="240" w:lineRule="auto"/>
              <w:jc w:val="left"/>
              <w:rPr>
                <w:rFonts w:ascii="Montserrat" w:hAnsi="Montserrat" w:cstheme="minorHAnsi"/>
                <w:b/>
                <w:sz w:val="20"/>
                <w:szCs w:val="20"/>
              </w:rPr>
            </w:pPr>
            <w:r w:rsidRPr="00A70522">
              <w:rPr>
                <w:rFonts w:ascii="Montserrat" w:hAnsi="Montserrat"/>
                <w:b/>
                <w:bCs/>
                <w:sz w:val="20"/>
                <w:szCs w:val="20"/>
              </w:rPr>
              <w:sym w:font="Wingdings 2" w:char="F0DC"/>
            </w:r>
          </w:p>
        </w:tc>
      </w:tr>
    </w:tbl>
    <w:p w14:paraId="58AC0766" w14:textId="1291BE2C" w:rsidR="00A70522" w:rsidRDefault="00A70522" w:rsidP="00A70522">
      <w:pPr>
        <w:spacing w:before="60" w:after="0" w:line="240" w:lineRule="auto"/>
        <w:jc w:val="left"/>
        <w:rPr>
          <w:rFonts w:ascii="Montserrat" w:hAnsi="Montserrat"/>
          <w:sz w:val="20"/>
          <w:szCs w:val="20"/>
        </w:rPr>
      </w:pPr>
      <w:r w:rsidRPr="00382410">
        <w:rPr>
          <w:rFonts w:ascii="Montserrat" w:hAnsi="Montserrat"/>
          <w:sz w:val="20"/>
          <w:szCs w:val="20"/>
        </w:rPr>
        <w:t xml:space="preserve">Если </w:t>
      </w:r>
      <w:r>
        <w:rPr>
          <w:rFonts w:ascii="Montserrat" w:hAnsi="Montserrat"/>
          <w:sz w:val="20"/>
          <w:szCs w:val="20"/>
        </w:rPr>
        <w:t>режим шлюза</w:t>
      </w:r>
      <w:r w:rsidRPr="00382410">
        <w:rPr>
          <w:rFonts w:ascii="Montserrat" w:hAnsi="Montserrat"/>
          <w:sz w:val="20"/>
          <w:szCs w:val="20"/>
        </w:rPr>
        <w:t xml:space="preserve"> включен, то пользователь может </w:t>
      </w:r>
      <w:r>
        <w:rPr>
          <w:rFonts w:ascii="Montserrat" w:hAnsi="Montserrat"/>
          <w:sz w:val="20"/>
          <w:szCs w:val="20"/>
        </w:rPr>
        <w:t>считать</w:t>
      </w:r>
      <w:r w:rsidRPr="00382410">
        <w:rPr>
          <w:rFonts w:ascii="Montserrat" w:hAnsi="Montserrat"/>
          <w:sz w:val="20"/>
          <w:szCs w:val="20"/>
        </w:rPr>
        <w:t xml:space="preserve"> карту / ввести ПИН-код на считывающем устройстве «A» и открыть дверь 1 тогда и только тогда, когда закрыта дверь 2.</w:t>
      </w:r>
      <w:r>
        <w:rPr>
          <w:rFonts w:ascii="Montserrat" w:hAnsi="Montserrat"/>
          <w:sz w:val="20"/>
          <w:szCs w:val="20"/>
        </w:rPr>
        <w:t xml:space="preserve"> </w:t>
      </w:r>
      <w:r w:rsidRPr="00382410">
        <w:rPr>
          <w:rFonts w:ascii="Montserrat" w:hAnsi="Montserrat"/>
          <w:sz w:val="20"/>
          <w:szCs w:val="20"/>
        </w:rPr>
        <w:t xml:space="preserve">Далее, считать карту </w:t>
      </w:r>
      <w:r>
        <w:rPr>
          <w:rFonts w:ascii="Montserrat" w:hAnsi="Montserrat"/>
          <w:sz w:val="20"/>
          <w:szCs w:val="20"/>
        </w:rPr>
        <w:t>/</w:t>
      </w:r>
      <w:r w:rsidRPr="00382410">
        <w:rPr>
          <w:rFonts w:ascii="Montserrat" w:hAnsi="Montserrat"/>
          <w:sz w:val="20"/>
          <w:szCs w:val="20"/>
        </w:rPr>
        <w:t xml:space="preserve"> ввести ПИН-код на устройстве «B» и открыть дверь 2 можно тогда и только тогда, когда закрыта дверь 1.</w:t>
      </w:r>
    </w:p>
    <w:p w14:paraId="7C395E0B" w14:textId="77777777" w:rsidR="00A70522" w:rsidRDefault="00A70522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A70522" w:rsidRPr="00382410" w14:paraId="1F1CD99E" w14:textId="77777777" w:rsidTr="00F24B9C">
        <w:tc>
          <w:tcPr>
            <w:tcW w:w="5920" w:type="dxa"/>
            <w:vMerge w:val="restart"/>
            <w:vAlign w:val="center"/>
          </w:tcPr>
          <w:p w14:paraId="2C54CFDC" w14:textId="77777777" w:rsidR="00A70522" w:rsidRPr="00172810" w:rsidRDefault="00A70522" w:rsidP="00F24B9C">
            <w:pPr>
              <w:spacing w:before="0"/>
              <w:jc w:val="left"/>
              <w:rPr>
                <w:rFonts w:ascii="Montserrat" w:hAnsi="Montserrat" w:cstheme="minorHAnsi"/>
                <w:b/>
                <w:sz w:val="28"/>
                <w:szCs w:val="28"/>
              </w:rPr>
            </w:pPr>
            <w:r w:rsidRPr="00172810">
              <w:rPr>
                <w:rFonts w:ascii="Montserrat" w:hAnsi="Montserrat"/>
                <w:b/>
                <w:sz w:val="28"/>
                <w:szCs w:val="28"/>
              </w:rPr>
              <w:lastRenderedPageBreak/>
              <w:t>ДОПОЛНИТЕЛЬН</w:t>
            </w:r>
            <w:r>
              <w:rPr>
                <w:rFonts w:ascii="Montserrat" w:hAnsi="Montserrat"/>
                <w:b/>
                <w:sz w:val="28"/>
                <w:szCs w:val="28"/>
              </w:rPr>
              <w:t>АЯ</w:t>
            </w:r>
            <w:r w:rsidRPr="00172810">
              <w:rPr>
                <w:rFonts w:ascii="Montserrat" w:hAnsi="Montserrat"/>
                <w:b/>
                <w:sz w:val="28"/>
                <w:szCs w:val="28"/>
              </w:rPr>
              <w:t xml:space="preserve"> </w:t>
            </w:r>
            <w:r>
              <w:rPr>
                <w:rFonts w:ascii="Montserrat" w:hAnsi="Montserrat"/>
                <w:b/>
                <w:sz w:val="28"/>
                <w:szCs w:val="28"/>
              </w:rPr>
              <w:t>ИНФОРМАЦИЯ</w:t>
            </w:r>
          </w:p>
        </w:tc>
        <w:tc>
          <w:tcPr>
            <w:tcW w:w="3934" w:type="dxa"/>
            <w:tcBorders>
              <w:bottom w:val="single" w:sz="24" w:space="0" w:color="auto"/>
            </w:tcBorders>
          </w:tcPr>
          <w:p w14:paraId="4CB6E285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  <w:tr w:rsidR="00A70522" w:rsidRPr="00382410" w14:paraId="51692F44" w14:textId="77777777" w:rsidTr="00F24B9C">
        <w:tc>
          <w:tcPr>
            <w:tcW w:w="5920" w:type="dxa"/>
            <w:vMerge/>
          </w:tcPr>
          <w:p w14:paraId="30D538F3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  <w:tc>
          <w:tcPr>
            <w:tcW w:w="3934" w:type="dxa"/>
            <w:tcBorders>
              <w:top w:val="single" w:sz="24" w:space="0" w:color="auto"/>
            </w:tcBorders>
          </w:tcPr>
          <w:p w14:paraId="7EF67EBE" w14:textId="77777777" w:rsidR="00A70522" w:rsidRPr="00382410" w:rsidRDefault="00A70522" w:rsidP="00F24B9C">
            <w:pPr>
              <w:spacing w:before="0"/>
              <w:jc w:val="left"/>
              <w:rPr>
                <w:rFonts w:ascii="Montserrat" w:hAnsi="Montserrat" w:cstheme="minorHAnsi"/>
                <w:sz w:val="20"/>
                <w:szCs w:val="20"/>
              </w:rPr>
            </w:pPr>
          </w:p>
        </w:tc>
      </w:tr>
    </w:tbl>
    <w:p w14:paraId="4B472170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Хранение и транспортировка</w:t>
      </w:r>
    </w:p>
    <w:p w14:paraId="02DAA872" w14:textId="77777777" w:rsidR="00A70522" w:rsidRPr="00E415FA" w:rsidRDefault="00A70522" w:rsidP="00A70522">
      <w:pPr>
        <w:spacing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Хранение изделия в потребительской таре должно соответствовать условиям хранения 1 по ГОСТ 15150-69 при отсутствии в воздухе паров агрессивных сред (кислот, щелочей и пр.).</w:t>
      </w:r>
    </w:p>
    <w:p w14:paraId="197CE054" w14:textId="77777777" w:rsidR="00A70522" w:rsidRPr="00E415FA" w:rsidRDefault="00A70522" w:rsidP="00A70522">
      <w:pPr>
        <w:spacing w:before="0" w:after="0"/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Устройства в транспортной таре перевозятся любым видом крытых транспортных средств, в соответствии с требованиями действующих нормативных документов.</w:t>
      </w:r>
    </w:p>
    <w:p w14:paraId="66B6B1DC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Утилизация</w:t>
      </w:r>
    </w:p>
    <w:p w14:paraId="09D2305F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14:paraId="5F96721E" w14:textId="77777777" w:rsidR="00A70522" w:rsidRPr="00E415FA" w:rsidRDefault="00A70522" w:rsidP="00A70522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Гарантия</w:t>
      </w:r>
    </w:p>
    <w:p w14:paraId="29A4DF49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 xml:space="preserve">Информацию о гарантийных обязательства смотрите на сайте </w:t>
      </w:r>
      <w:r w:rsidRPr="00E415FA">
        <w:rPr>
          <w:rStyle w:val="ac"/>
          <w:rFonts w:ascii="Montserrat" w:hAnsi="Montserrat"/>
          <w:sz w:val="20"/>
          <w:szCs w:val="20"/>
        </w:rPr>
        <w:t>www.amicom.ru</w:t>
      </w:r>
      <w:r w:rsidRPr="00E415FA">
        <w:rPr>
          <w:rFonts w:ascii="Montserrat" w:hAnsi="Montserrat"/>
          <w:sz w:val="20"/>
          <w:szCs w:val="20"/>
        </w:rPr>
        <w:t>.</w:t>
      </w:r>
    </w:p>
    <w:p w14:paraId="3516CD0F" w14:textId="77777777" w:rsidR="00A70522" w:rsidRPr="00E415FA" w:rsidRDefault="00A70522" w:rsidP="00A70522">
      <w:pPr>
        <w:spacing w:before="12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сертификации</w:t>
      </w:r>
    </w:p>
    <w:p w14:paraId="46C5949C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sz w:val="20"/>
          <w:szCs w:val="20"/>
        </w:rPr>
        <w:t>Изделие соответствует требованиям технических регламентов Таможенного союза ТР ТС 020/2011 и ТР ЕАЭС 037/2016.</w:t>
      </w:r>
    </w:p>
    <w:p w14:paraId="24E30E8C" w14:textId="77777777" w:rsidR="00A70522" w:rsidRPr="00E415FA" w:rsidRDefault="00A70522" w:rsidP="00A70522">
      <w:pPr>
        <w:spacing w:before="120" w:after="0"/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Сведения о изготовителе и импортере</w:t>
      </w:r>
    </w:p>
    <w:p w14:paraId="35B1DD96" w14:textId="77777777" w:rsidR="00A70522" w:rsidRPr="00E415FA" w:rsidRDefault="00A70522" w:rsidP="00A70522">
      <w:pPr>
        <w:jc w:val="left"/>
        <w:rPr>
          <w:rFonts w:ascii="Montserrat" w:hAnsi="Montserrat"/>
          <w:b/>
          <w:bCs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Сделано в Китае</w:t>
      </w:r>
    </w:p>
    <w:p w14:paraId="038E9D56" w14:textId="5650E766" w:rsidR="00A70522" w:rsidRPr="00E415FA" w:rsidRDefault="00A70522" w:rsidP="00A70522">
      <w:pPr>
        <w:spacing w:before="0" w:after="0" w:line="240" w:lineRule="auto"/>
        <w:jc w:val="left"/>
        <w:rPr>
          <w:rFonts w:ascii="Montserrat" w:hAnsi="Montserrat"/>
          <w:sz w:val="20"/>
          <w:szCs w:val="20"/>
        </w:rPr>
      </w:pPr>
    </w:p>
    <w:p w14:paraId="1136978E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  <w:r w:rsidRPr="00E415FA">
        <w:rPr>
          <w:rFonts w:ascii="Montserrat" w:hAnsi="Montserrat"/>
          <w:b/>
          <w:bCs/>
          <w:sz w:val="20"/>
          <w:szCs w:val="20"/>
        </w:rPr>
        <w:t>Импортер:</w:t>
      </w:r>
      <w:r w:rsidRPr="00E415FA">
        <w:rPr>
          <w:rFonts w:ascii="Montserrat" w:hAnsi="Montserrat"/>
          <w:sz w:val="20"/>
          <w:szCs w:val="20"/>
        </w:rPr>
        <w:t xml:space="preserve"> ООО «А-ВИЖН»; 107113, г. Москва, ул. Сокольнический Вал, д.52, 2 этаж, пом.17. Тел.: +7(495)120-06-86 </w:t>
      </w:r>
    </w:p>
    <w:p w14:paraId="7660D59C" w14:textId="77777777" w:rsidR="00A70522" w:rsidRPr="00E415FA" w:rsidRDefault="00A70522" w:rsidP="00A70522">
      <w:pPr>
        <w:jc w:val="left"/>
        <w:rPr>
          <w:rFonts w:ascii="Montserrat" w:hAnsi="Montserrat"/>
          <w:sz w:val="20"/>
          <w:szCs w:val="20"/>
        </w:rPr>
      </w:pPr>
    </w:p>
    <w:p w14:paraId="7BEFB642" w14:textId="77777777" w:rsidR="00A70522" w:rsidRPr="00592358" w:rsidRDefault="00A70522" w:rsidP="00A70522">
      <w:pPr>
        <w:spacing w:before="60" w:after="0" w:line="240" w:lineRule="auto"/>
        <w:jc w:val="left"/>
        <w:rPr>
          <w:rFonts w:ascii="Montserrat" w:hAnsi="Montserrat" w:cstheme="minorHAnsi"/>
          <w:sz w:val="36"/>
          <w:szCs w:val="36"/>
        </w:rPr>
      </w:pPr>
      <w:r w:rsidRPr="00FE35FD">
        <w:rPr>
          <w:rFonts w:ascii="Montserrat" w:hAnsi="Montserrat"/>
          <w:noProof/>
          <w:sz w:val="12"/>
          <w:szCs w:val="12"/>
        </w:rPr>
        <w:drawing>
          <wp:inline distT="0" distB="0" distL="0" distR="0" wp14:anchorId="5DC1556A" wp14:editId="5CF6BA45">
            <wp:extent cx="1850065" cy="605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26" cy="6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F418" w14:textId="77777777" w:rsidR="00A70522" w:rsidRPr="00B46237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68B408C5" w14:textId="77777777" w:rsidR="00A70522" w:rsidRPr="00B46237" w:rsidRDefault="00A70522" w:rsidP="00A70522">
      <w:pPr>
        <w:spacing w:before="0" w:after="120" w:line="240" w:lineRule="auto"/>
        <w:jc w:val="left"/>
        <w:rPr>
          <w:rFonts w:ascii="Montserrat" w:hAnsi="Montserrat" w:cstheme="minorHAnsi"/>
          <w:sz w:val="26"/>
          <w:szCs w:val="26"/>
        </w:rPr>
      </w:pPr>
    </w:p>
    <w:p w14:paraId="1180BAFA" w14:textId="77777777" w:rsidR="00F65286" w:rsidRPr="00D22404" w:rsidRDefault="00F65286" w:rsidP="00A70522">
      <w:pPr>
        <w:spacing w:before="60" w:after="0" w:line="240" w:lineRule="auto"/>
        <w:jc w:val="left"/>
        <w:rPr>
          <w:rFonts w:ascii="Montserrat" w:hAnsi="Montserrat" w:cstheme="minorHAnsi"/>
          <w:sz w:val="26"/>
          <w:szCs w:val="26"/>
        </w:rPr>
      </w:pPr>
    </w:p>
    <w:sectPr w:rsidR="00F65286" w:rsidRPr="00D22404" w:rsidSect="005C2EA4">
      <w:footerReference w:type="default" r:id="rId25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575F6" w14:textId="77777777" w:rsidR="00E17E0F" w:rsidRDefault="00E17E0F" w:rsidP="00A25197">
      <w:pPr>
        <w:spacing w:before="0" w:after="0" w:line="240" w:lineRule="auto"/>
      </w:pPr>
      <w:r>
        <w:separator/>
      </w:r>
    </w:p>
  </w:endnote>
  <w:endnote w:type="continuationSeparator" w:id="0">
    <w:p w14:paraId="2984B887" w14:textId="77777777" w:rsidR="00E17E0F" w:rsidRDefault="00E17E0F" w:rsidP="00A251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3BB5" w14:textId="77777777" w:rsidR="0020355D" w:rsidRDefault="0020355D">
    <w:pPr>
      <w:pStyle w:val="a9"/>
    </w:pPr>
  </w:p>
  <w:p w14:paraId="35664ED2" w14:textId="77777777" w:rsidR="0020355D" w:rsidRPr="005875FA" w:rsidRDefault="0020355D" w:rsidP="005875FA">
    <w:pPr>
      <w:pStyle w:val="a9"/>
      <w:rPr>
        <w:sz w:val="32"/>
        <w:szCs w:val="32"/>
      </w:rPr>
    </w:pPr>
    <w:r w:rsidRPr="005875FA">
      <w:rPr>
        <w:sz w:val="32"/>
        <w:szCs w:val="32"/>
      </w:rPr>
      <w:t xml:space="preserve">- </w:t>
    </w:r>
    <w:r w:rsidR="00110CD2" w:rsidRPr="005875FA">
      <w:rPr>
        <w:sz w:val="32"/>
        <w:szCs w:val="32"/>
      </w:rPr>
      <w:fldChar w:fldCharType="begin"/>
    </w:r>
    <w:r w:rsidRPr="005875FA">
      <w:rPr>
        <w:sz w:val="32"/>
        <w:szCs w:val="32"/>
      </w:rPr>
      <w:instrText>PAGE   \* MERGEFORMAT</w:instrText>
    </w:r>
    <w:r w:rsidR="00110CD2" w:rsidRPr="005875FA">
      <w:rPr>
        <w:sz w:val="32"/>
        <w:szCs w:val="32"/>
      </w:rPr>
      <w:fldChar w:fldCharType="separate"/>
    </w:r>
    <w:r w:rsidR="00BF7B91">
      <w:rPr>
        <w:noProof/>
        <w:sz w:val="32"/>
        <w:szCs w:val="32"/>
      </w:rPr>
      <w:t>12</w:t>
    </w:r>
    <w:r w:rsidR="00110CD2" w:rsidRPr="005875FA">
      <w:rPr>
        <w:sz w:val="32"/>
        <w:szCs w:val="32"/>
      </w:rPr>
      <w:fldChar w:fldCharType="end"/>
    </w:r>
    <w:r w:rsidRPr="005875FA">
      <w:rPr>
        <w:sz w:val="32"/>
        <w:szCs w:val="3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B07EB" w14:textId="77777777" w:rsidR="00E17E0F" w:rsidRDefault="00E17E0F" w:rsidP="00A25197">
      <w:pPr>
        <w:spacing w:before="0" w:after="0" w:line="240" w:lineRule="auto"/>
      </w:pPr>
      <w:r>
        <w:separator/>
      </w:r>
    </w:p>
  </w:footnote>
  <w:footnote w:type="continuationSeparator" w:id="0">
    <w:p w14:paraId="678216D7" w14:textId="77777777" w:rsidR="00E17E0F" w:rsidRDefault="00E17E0F" w:rsidP="00A2519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1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2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3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4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5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6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7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  <w:lvl w:ilvl="8">
      <w:start w:val="1"/>
      <w:numFmt w:val="bullet"/>
      <w:lvlText w:val="&gt;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</w:rPr>
    </w:lvl>
  </w:abstractNum>
  <w:abstractNum w:abstractNumId="10" w15:restartNumberingAfterBreak="0">
    <w:nsid w:val="02702474"/>
    <w:multiLevelType w:val="hybridMultilevel"/>
    <w:tmpl w:val="5EA4479E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EA5FF"/>
    <w:multiLevelType w:val="hybridMultilevel"/>
    <w:tmpl w:val="41048522"/>
    <w:lvl w:ilvl="0" w:tplc="11EE5E9A">
      <w:start w:val="1"/>
      <w:numFmt w:val="bullet"/>
      <w:lvlText w:val="&gt;"/>
      <w:lvlJc w:val="left"/>
      <w:pPr>
        <w:ind w:left="360" w:hanging="360"/>
      </w:pPr>
      <w:rPr>
        <w:rFonts w:ascii="Calibri" w:hAnsi="Calibri" w:hint="default"/>
      </w:rPr>
    </w:lvl>
    <w:lvl w:ilvl="1" w:tplc="8F2621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0F819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AC189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50D6C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556CD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AA429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82850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2D0CC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53EAF"/>
    <w:multiLevelType w:val="hybridMultilevel"/>
    <w:tmpl w:val="19A07A1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BC1"/>
    <w:multiLevelType w:val="hybridMultilevel"/>
    <w:tmpl w:val="030AD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20E74"/>
    <w:multiLevelType w:val="hybridMultilevel"/>
    <w:tmpl w:val="59F470D8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D79E5"/>
    <w:multiLevelType w:val="hybridMultilevel"/>
    <w:tmpl w:val="28EC6684"/>
    <w:lvl w:ilvl="0" w:tplc="33022F2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57F05"/>
    <w:multiLevelType w:val="hybridMultilevel"/>
    <w:tmpl w:val="6BE23EEA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413D7"/>
    <w:multiLevelType w:val="hybridMultilevel"/>
    <w:tmpl w:val="6EDEBFA6"/>
    <w:lvl w:ilvl="0" w:tplc="E4040E06">
      <w:start w:val="1"/>
      <w:numFmt w:val="bullet"/>
      <w:lvlText w:val="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51D6284"/>
    <w:multiLevelType w:val="hybridMultilevel"/>
    <w:tmpl w:val="FDB000C2"/>
    <w:lvl w:ilvl="0" w:tplc="DAACA08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F332B"/>
    <w:multiLevelType w:val="hybridMultilevel"/>
    <w:tmpl w:val="68E80AB0"/>
    <w:lvl w:ilvl="0" w:tplc="DAACA08E">
      <w:start w:val="1"/>
      <w:numFmt w:val="bullet"/>
      <w:lvlText w:val="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45BE4"/>
    <w:multiLevelType w:val="hybridMultilevel"/>
    <w:tmpl w:val="F3B65098"/>
    <w:lvl w:ilvl="0" w:tplc="E4040E0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11"/>
  </w:num>
  <w:num w:numId="19">
    <w:abstractNumId w:val="12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226"/>
    <w:rsid w:val="00017F69"/>
    <w:rsid w:val="00063FA0"/>
    <w:rsid w:val="00090E96"/>
    <w:rsid w:val="000A5316"/>
    <w:rsid w:val="000C174F"/>
    <w:rsid w:val="000C31A9"/>
    <w:rsid w:val="000C7391"/>
    <w:rsid w:val="000D74E4"/>
    <w:rsid w:val="000E62D5"/>
    <w:rsid w:val="000E6B08"/>
    <w:rsid w:val="000F1A12"/>
    <w:rsid w:val="000F689E"/>
    <w:rsid w:val="000F7FF5"/>
    <w:rsid w:val="00110CD2"/>
    <w:rsid w:val="00152397"/>
    <w:rsid w:val="001544B9"/>
    <w:rsid w:val="0016270D"/>
    <w:rsid w:val="00165A26"/>
    <w:rsid w:val="00172CD1"/>
    <w:rsid w:val="00180AA1"/>
    <w:rsid w:val="00191346"/>
    <w:rsid w:val="00197E14"/>
    <w:rsid w:val="001A4A47"/>
    <w:rsid w:val="001A5D19"/>
    <w:rsid w:val="001A65C9"/>
    <w:rsid w:val="001A7444"/>
    <w:rsid w:val="001B7309"/>
    <w:rsid w:val="001C367A"/>
    <w:rsid w:val="001D0C28"/>
    <w:rsid w:val="001D0FA5"/>
    <w:rsid w:val="001D6C92"/>
    <w:rsid w:val="001E3B88"/>
    <w:rsid w:val="001F1A65"/>
    <w:rsid w:val="001F26D8"/>
    <w:rsid w:val="0020355D"/>
    <w:rsid w:val="00204E49"/>
    <w:rsid w:val="00214684"/>
    <w:rsid w:val="00232734"/>
    <w:rsid w:val="00233E43"/>
    <w:rsid w:val="00234909"/>
    <w:rsid w:val="00242579"/>
    <w:rsid w:val="002428C9"/>
    <w:rsid w:val="00244743"/>
    <w:rsid w:val="00255083"/>
    <w:rsid w:val="0025667F"/>
    <w:rsid w:val="002622B4"/>
    <w:rsid w:val="00263000"/>
    <w:rsid w:val="00266F32"/>
    <w:rsid w:val="002915B6"/>
    <w:rsid w:val="002B2314"/>
    <w:rsid w:val="002C7312"/>
    <w:rsid w:val="002D2601"/>
    <w:rsid w:val="002D2A33"/>
    <w:rsid w:val="002D2B3D"/>
    <w:rsid w:val="002D3B4B"/>
    <w:rsid w:val="002E67FD"/>
    <w:rsid w:val="00310BD4"/>
    <w:rsid w:val="00311D94"/>
    <w:rsid w:val="00321BAE"/>
    <w:rsid w:val="00325934"/>
    <w:rsid w:val="0032668F"/>
    <w:rsid w:val="00365D69"/>
    <w:rsid w:val="003715DB"/>
    <w:rsid w:val="00390510"/>
    <w:rsid w:val="003A231F"/>
    <w:rsid w:val="003B2FA3"/>
    <w:rsid w:val="003B5B27"/>
    <w:rsid w:val="003C0441"/>
    <w:rsid w:val="003C4906"/>
    <w:rsid w:val="003F1290"/>
    <w:rsid w:val="003F212C"/>
    <w:rsid w:val="003F5812"/>
    <w:rsid w:val="00431660"/>
    <w:rsid w:val="004449CE"/>
    <w:rsid w:val="00476DBF"/>
    <w:rsid w:val="00477071"/>
    <w:rsid w:val="00497CE1"/>
    <w:rsid w:val="004A1EC6"/>
    <w:rsid w:val="004A66C9"/>
    <w:rsid w:val="004B7F9F"/>
    <w:rsid w:val="004C7132"/>
    <w:rsid w:val="004E5078"/>
    <w:rsid w:val="004F3B05"/>
    <w:rsid w:val="00504DA4"/>
    <w:rsid w:val="00513E70"/>
    <w:rsid w:val="00516F17"/>
    <w:rsid w:val="00531786"/>
    <w:rsid w:val="00532272"/>
    <w:rsid w:val="00537D6F"/>
    <w:rsid w:val="005464DF"/>
    <w:rsid w:val="005514C5"/>
    <w:rsid w:val="00560369"/>
    <w:rsid w:val="00563357"/>
    <w:rsid w:val="00566F24"/>
    <w:rsid w:val="005672E2"/>
    <w:rsid w:val="00571818"/>
    <w:rsid w:val="00572D89"/>
    <w:rsid w:val="00576D1D"/>
    <w:rsid w:val="00587504"/>
    <w:rsid w:val="005875FA"/>
    <w:rsid w:val="005B7071"/>
    <w:rsid w:val="005C16BE"/>
    <w:rsid w:val="005C2EA4"/>
    <w:rsid w:val="005D4888"/>
    <w:rsid w:val="005E041F"/>
    <w:rsid w:val="005F30BC"/>
    <w:rsid w:val="0061095E"/>
    <w:rsid w:val="00623064"/>
    <w:rsid w:val="0062549C"/>
    <w:rsid w:val="00626973"/>
    <w:rsid w:val="00666DF7"/>
    <w:rsid w:val="00675D43"/>
    <w:rsid w:val="00675F98"/>
    <w:rsid w:val="006760F9"/>
    <w:rsid w:val="006805C2"/>
    <w:rsid w:val="00680689"/>
    <w:rsid w:val="00693D1E"/>
    <w:rsid w:val="006A0A2A"/>
    <w:rsid w:val="006A10B0"/>
    <w:rsid w:val="006A3850"/>
    <w:rsid w:val="006A5C32"/>
    <w:rsid w:val="006A63A7"/>
    <w:rsid w:val="006B0895"/>
    <w:rsid w:val="006B5E61"/>
    <w:rsid w:val="006C5EC4"/>
    <w:rsid w:val="006E556E"/>
    <w:rsid w:val="00730226"/>
    <w:rsid w:val="0073102F"/>
    <w:rsid w:val="00734786"/>
    <w:rsid w:val="0074787F"/>
    <w:rsid w:val="00754020"/>
    <w:rsid w:val="00762190"/>
    <w:rsid w:val="007660C0"/>
    <w:rsid w:val="007809E8"/>
    <w:rsid w:val="007973D3"/>
    <w:rsid w:val="00797A44"/>
    <w:rsid w:val="007C774B"/>
    <w:rsid w:val="007D0962"/>
    <w:rsid w:val="007E3A26"/>
    <w:rsid w:val="007E41D0"/>
    <w:rsid w:val="007E78EA"/>
    <w:rsid w:val="007F0AE7"/>
    <w:rsid w:val="00802BC2"/>
    <w:rsid w:val="00803489"/>
    <w:rsid w:val="00803B78"/>
    <w:rsid w:val="00806A77"/>
    <w:rsid w:val="00807456"/>
    <w:rsid w:val="00822210"/>
    <w:rsid w:val="008250E6"/>
    <w:rsid w:val="00840118"/>
    <w:rsid w:val="00840C36"/>
    <w:rsid w:val="008432C4"/>
    <w:rsid w:val="00864DC5"/>
    <w:rsid w:val="0087461F"/>
    <w:rsid w:val="00875B26"/>
    <w:rsid w:val="008871B5"/>
    <w:rsid w:val="008C5CAF"/>
    <w:rsid w:val="008E7666"/>
    <w:rsid w:val="008E7AEB"/>
    <w:rsid w:val="00922096"/>
    <w:rsid w:val="0093090F"/>
    <w:rsid w:val="00930EF8"/>
    <w:rsid w:val="009342B2"/>
    <w:rsid w:val="00940893"/>
    <w:rsid w:val="00941434"/>
    <w:rsid w:val="00946C14"/>
    <w:rsid w:val="009548B2"/>
    <w:rsid w:val="009640F9"/>
    <w:rsid w:val="009649E9"/>
    <w:rsid w:val="0098300A"/>
    <w:rsid w:val="009A0208"/>
    <w:rsid w:val="009A636D"/>
    <w:rsid w:val="009A7E56"/>
    <w:rsid w:val="009C1E23"/>
    <w:rsid w:val="009C4285"/>
    <w:rsid w:val="009D016C"/>
    <w:rsid w:val="009D1E35"/>
    <w:rsid w:val="009D572E"/>
    <w:rsid w:val="009E7546"/>
    <w:rsid w:val="009F207D"/>
    <w:rsid w:val="009F502E"/>
    <w:rsid w:val="009F705F"/>
    <w:rsid w:val="00A01281"/>
    <w:rsid w:val="00A07B52"/>
    <w:rsid w:val="00A106A0"/>
    <w:rsid w:val="00A10D72"/>
    <w:rsid w:val="00A146D9"/>
    <w:rsid w:val="00A16046"/>
    <w:rsid w:val="00A230DA"/>
    <w:rsid w:val="00A25197"/>
    <w:rsid w:val="00A5173E"/>
    <w:rsid w:val="00A655F9"/>
    <w:rsid w:val="00A70522"/>
    <w:rsid w:val="00A759EC"/>
    <w:rsid w:val="00A84CB8"/>
    <w:rsid w:val="00A90975"/>
    <w:rsid w:val="00A9604A"/>
    <w:rsid w:val="00A96435"/>
    <w:rsid w:val="00A96CB7"/>
    <w:rsid w:val="00AC56BF"/>
    <w:rsid w:val="00AC5FCB"/>
    <w:rsid w:val="00AD7F51"/>
    <w:rsid w:val="00AE64DC"/>
    <w:rsid w:val="00AF431B"/>
    <w:rsid w:val="00B033C7"/>
    <w:rsid w:val="00B071A6"/>
    <w:rsid w:val="00B33A52"/>
    <w:rsid w:val="00B36DFE"/>
    <w:rsid w:val="00B565FF"/>
    <w:rsid w:val="00B70DC8"/>
    <w:rsid w:val="00B91A45"/>
    <w:rsid w:val="00BB6DD5"/>
    <w:rsid w:val="00BC027D"/>
    <w:rsid w:val="00BD34DF"/>
    <w:rsid w:val="00BE122A"/>
    <w:rsid w:val="00BE38C7"/>
    <w:rsid w:val="00BF7B91"/>
    <w:rsid w:val="00C4659F"/>
    <w:rsid w:val="00C47310"/>
    <w:rsid w:val="00C61D82"/>
    <w:rsid w:val="00C63395"/>
    <w:rsid w:val="00C661BE"/>
    <w:rsid w:val="00C74948"/>
    <w:rsid w:val="00C750CE"/>
    <w:rsid w:val="00C879A6"/>
    <w:rsid w:val="00CB5729"/>
    <w:rsid w:val="00CD204A"/>
    <w:rsid w:val="00CD61AB"/>
    <w:rsid w:val="00D07C89"/>
    <w:rsid w:val="00D22404"/>
    <w:rsid w:val="00D24A67"/>
    <w:rsid w:val="00D263A3"/>
    <w:rsid w:val="00D27F6D"/>
    <w:rsid w:val="00D35E7A"/>
    <w:rsid w:val="00D65B9A"/>
    <w:rsid w:val="00D66FC5"/>
    <w:rsid w:val="00D847C6"/>
    <w:rsid w:val="00D84FBE"/>
    <w:rsid w:val="00D8644A"/>
    <w:rsid w:val="00D9682E"/>
    <w:rsid w:val="00D97889"/>
    <w:rsid w:val="00DA19F0"/>
    <w:rsid w:val="00DA29DA"/>
    <w:rsid w:val="00DD3127"/>
    <w:rsid w:val="00DE4FC1"/>
    <w:rsid w:val="00DF51E0"/>
    <w:rsid w:val="00DF6122"/>
    <w:rsid w:val="00DF7A8A"/>
    <w:rsid w:val="00E0775B"/>
    <w:rsid w:val="00E17E0F"/>
    <w:rsid w:val="00E41BAE"/>
    <w:rsid w:val="00E52777"/>
    <w:rsid w:val="00E546BF"/>
    <w:rsid w:val="00E62F0F"/>
    <w:rsid w:val="00E634E7"/>
    <w:rsid w:val="00E75B4B"/>
    <w:rsid w:val="00E950C4"/>
    <w:rsid w:val="00EB26B1"/>
    <w:rsid w:val="00EC0AD0"/>
    <w:rsid w:val="00EC1946"/>
    <w:rsid w:val="00EC3613"/>
    <w:rsid w:val="00EC7E70"/>
    <w:rsid w:val="00ED059C"/>
    <w:rsid w:val="00ED5DE1"/>
    <w:rsid w:val="00ED622C"/>
    <w:rsid w:val="00EE571B"/>
    <w:rsid w:val="00EE6C5B"/>
    <w:rsid w:val="00F038BD"/>
    <w:rsid w:val="00F06F06"/>
    <w:rsid w:val="00F11661"/>
    <w:rsid w:val="00F23938"/>
    <w:rsid w:val="00F2602B"/>
    <w:rsid w:val="00F26146"/>
    <w:rsid w:val="00F32F66"/>
    <w:rsid w:val="00F47FF4"/>
    <w:rsid w:val="00F54463"/>
    <w:rsid w:val="00F57903"/>
    <w:rsid w:val="00F6334E"/>
    <w:rsid w:val="00F65286"/>
    <w:rsid w:val="00F70BB0"/>
    <w:rsid w:val="00F75217"/>
    <w:rsid w:val="00F75ADF"/>
    <w:rsid w:val="00FA4CB5"/>
    <w:rsid w:val="00FB465C"/>
    <w:rsid w:val="00FF04F9"/>
    <w:rsid w:val="01280561"/>
    <w:rsid w:val="03204D19"/>
    <w:rsid w:val="040CF32F"/>
    <w:rsid w:val="04EC8E47"/>
    <w:rsid w:val="057FC517"/>
    <w:rsid w:val="08D2D66D"/>
    <w:rsid w:val="09DC77D0"/>
    <w:rsid w:val="0A6E103B"/>
    <w:rsid w:val="0B8BD20A"/>
    <w:rsid w:val="0BD881C5"/>
    <w:rsid w:val="0C9F64BF"/>
    <w:rsid w:val="0CBB7E3C"/>
    <w:rsid w:val="0CBC1B21"/>
    <w:rsid w:val="0CCC7EA8"/>
    <w:rsid w:val="0D415E7B"/>
    <w:rsid w:val="0D8B0E83"/>
    <w:rsid w:val="0D8DD06A"/>
    <w:rsid w:val="0E7A92BB"/>
    <w:rsid w:val="0F3E9C25"/>
    <w:rsid w:val="0F44F649"/>
    <w:rsid w:val="0FE616BA"/>
    <w:rsid w:val="0FF475E8"/>
    <w:rsid w:val="106D333B"/>
    <w:rsid w:val="1084314B"/>
    <w:rsid w:val="10DB7C5E"/>
    <w:rsid w:val="120EECF4"/>
    <w:rsid w:val="12555628"/>
    <w:rsid w:val="12E30570"/>
    <w:rsid w:val="1373896C"/>
    <w:rsid w:val="1404317F"/>
    <w:rsid w:val="147C68FF"/>
    <w:rsid w:val="14BF61C6"/>
    <w:rsid w:val="1574F36E"/>
    <w:rsid w:val="162808AE"/>
    <w:rsid w:val="164D9BE5"/>
    <w:rsid w:val="16AC1F99"/>
    <w:rsid w:val="16D4BC8D"/>
    <w:rsid w:val="17A5B5F1"/>
    <w:rsid w:val="17CD2ADB"/>
    <w:rsid w:val="17D1CB94"/>
    <w:rsid w:val="18D8BC1F"/>
    <w:rsid w:val="190C91AF"/>
    <w:rsid w:val="190DF22C"/>
    <w:rsid w:val="196A5DFC"/>
    <w:rsid w:val="196EC929"/>
    <w:rsid w:val="19B07506"/>
    <w:rsid w:val="19B17BF6"/>
    <w:rsid w:val="19C4CAE9"/>
    <w:rsid w:val="1A2DC906"/>
    <w:rsid w:val="1A887B1C"/>
    <w:rsid w:val="1BDC7C97"/>
    <w:rsid w:val="1C7F9DBD"/>
    <w:rsid w:val="1CB0F6E1"/>
    <w:rsid w:val="1CF3ABAB"/>
    <w:rsid w:val="1D773868"/>
    <w:rsid w:val="1D928CC8"/>
    <w:rsid w:val="1D9590A6"/>
    <w:rsid w:val="1DB5FB8C"/>
    <w:rsid w:val="1DF2B4E1"/>
    <w:rsid w:val="1E1B40C7"/>
    <w:rsid w:val="1E9B55A7"/>
    <w:rsid w:val="1EA5EFFA"/>
    <w:rsid w:val="1F1479FC"/>
    <w:rsid w:val="1FF7A659"/>
    <w:rsid w:val="2141CCD1"/>
    <w:rsid w:val="21791DE0"/>
    <w:rsid w:val="21D7A86D"/>
    <w:rsid w:val="2239BF77"/>
    <w:rsid w:val="2354AC22"/>
    <w:rsid w:val="242D845C"/>
    <w:rsid w:val="249BF004"/>
    <w:rsid w:val="25543EC9"/>
    <w:rsid w:val="258AE43E"/>
    <w:rsid w:val="260173D2"/>
    <w:rsid w:val="26C565DF"/>
    <w:rsid w:val="279A422D"/>
    <w:rsid w:val="27B1A84A"/>
    <w:rsid w:val="28510951"/>
    <w:rsid w:val="29D30157"/>
    <w:rsid w:val="29E5FEAB"/>
    <w:rsid w:val="2A6E0A03"/>
    <w:rsid w:val="2A838D55"/>
    <w:rsid w:val="2B368409"/>
    <w:rsid w:val="2B8D13CD"/>
    <w:rsid w:val="2BA567BE"/>
    <w:rsid w:val="2CD0D2D6"/>
    <w:rsid w:val="2D4B986D"/>
    <w:rsid w:val="2E1B3F85"/>
    <w:rsid w:val="2EBBB553"/>
    <w:rsid w:val="2F50F142"/>
    <w:rsid w:val="2FDD2484"/>
    <w:rsid w:val="307DCBDE"/>
    <w:rsid w:val="3179F7B7"/>
    <w:rsid w:val="3200BAFA"/>
    <w:rsid w:val="326D6D07"/>
    <w:rsid w:val="32702D13"/>
    <w:rsid w:val="32AD68DE"/>
    <w:rsid w:val="3368FA0C"/>
    <w:rsid w:val="34024CF5"/>
    <w:rsid w:val="34595D2E"/>
    <w:rsid w:val="346ADB19"/>
    <w:rsid w:val="3544A5D7"/>
    <w:rsid w:val="364E94DD"/>
    <w:rsid w:val="365B4986"/>
    <w:rsid w:val="368E0264"/>
    <w:rsid w:val="371F53F6"/>
    <w:rsid w:val="372C4351"/>
    <w:rsid w:val="3733289C"/>
    <w:rsid w:val="38CE39DC"/>
    <w:rsid w:val="39990C0D"/>
    <w:rsid w:val="39C5C02B"/>
    <w:rsid w:val="3A15AB81"/>
    <w:rsid w:val="3A5FC772"/>
    <w:rsid w:val="3AA1BBE3"/>
    <w:rsid w:val="3AD168F1"/>
    <w:rsid w:val="3BB216F1"/>
    <w:rsid w:val="3BF4218F"/>
    <w:rsid w:val="3C37EDB5"/>
    <w:rsid w:val="3C6A99D4"/>
    <w:rsid w:val="3C8D0BC2"/>
    <w:rsid w:val="3CC05AD2"/>
    <w:rsid w:val="3D5FFF1F"/>
    <w:rsid w:val="3DDDC6C7"/>
    <w:rsid w:val="3DE47C1D"/>
    <w:rsid w:val="3F030EFF"/>
    <w:rsid w:val="3F48D1A5"/>
    <w:rsid w:val="401500AD"/>
    <w:rsid w:val="401A98BF"/>
    <w:rsid w:val="40661634"/>
    <w:rsid w:val="407C07E9"/>
    <w:rsid w:val="414FD795"/>
    <w:rsid w:val="416DB006"/>
    <w:rsid w:val="419D83DC"/>
    <w:rsid w:val="42542384"/>
    <w:rsid w:val="4257FCBA"/>
    <w:rsid w:val="42715302"/>
    <w:rsid w:val="4388BB51"/>
    <w:rsid w:val="439338B2"/>
    <w:rsid w:val="43E1B570"/>
    <w:rsid w:val="43E7AEB4"/>
    <w:rsid w:val="4420A433"/>
    <w:rsid w:val="4456B50A"/>
    <w:rsid w:val="44603403"/>
    <w:rsid w:val="448EE336"/>
    <w:rsid w:val="44E99DD0"/>
    <w:rsid w:val="4562A345"/>
    <w:rsid w:val="45A3982D"/>
    <w:rsid w:val="45C526DC"/>
    <w:rsid w:val="463687FC"/>
    <w:rsid w:val="464E3DAD"/>
    <w:rsid w:val="465BAE66"/>
    <w:rsid w:val="466EF4C6"/>
    <w:rsid w:val="46C38220"/>
    <w:rsid w:val="4744DAC3"/>
    <w:rsid w:val="478AD9B4"/>
    <w:rsid w:val="47B19B1B"/>
    <w:rsid w:val="48124C44"/>
    <w:rsid w:val="485E5FEC"/>
    <w:rsid w:val="48892F10"/>
    <w:rsid w:val="488A0DAB"/>
    <w:rsid w:val="48DF0904"/>
    <w:rsid w:val="49940CA5"/>
    <w:rsid w:val="4A1F9C14"/>
    <w:rsid w:val="4B723153"/>
    <w:rsid w:val="4C217A06"/>
    <w:rsid w:val="4C2496B2"/>
    <w:rsid w:val="4C326BEA"/>
    <w:rsid w:val="4C3D3647"/>
    <w:rsid w:val="4C63A1AE"/>
    <w:rsid w:val="4D7D4554"/>
    <w:rsid w:val="4DFFACFF"/>
    <w:rsid w:val="4E50D001"/>
    <w:rsid w:val="4E7727DB"/>
    <w:rsid w:val="4F55F08A"/>
    <w:rsid w:val="4FF9BBD7"/>
    <w:rsid w:val="505AAF97"/>
    <w:rsid w:val="5068013A"/>
    <w:rsid w:val="51301D6A"/>
    <w:rsid w:val="516B37D6"/>
    <w:rsid w:val="51970DD1"/>
    <w:rsid w:val="52B8604F"/>
    <w:rsid w:val="53433ED6"/>
    <w:rsid w:val="536AE62B"/>
    <w:rsid w:val="537315E9"/>
    <w:rsid w:val="53775DA4"/>
    <w:rsid w:val="539DBBF0"/>
    <w:rsid w:val="53E3ADDA"/>
    <w:rsid w:val="543F79B1"/>
    <w:rsid w:val="54A97203"/>
    <w:rsid w:val="54BC79D2"/>
    <w:rsid w:val="55260811"/>
    <w:rsid w:val="55705453"/>
    <w:rsid w:val="55832D5D"/>
    <w:rsid w:val="5607F399"/>
    <w:rsid w:val="56D36D29"/>
    <w:rsid w:val="581C9FC3"/>
    <w:rsid w:val="58579714"/>
    <w:rsid w:val="5881B49C"/>
    <w:rsid w:val="5888E168"/>
    <w:rsid w:val="58A136B4"/>
    <w:rsid w:val="59096F8A"/>
    <w:rsid w:val="592DC20B"/>
    <w:rsid w:val="59D15A22"/>
    <w:rsid w:val="5A6A7A71"/>
    <w:rsid w:val="5A83D55A"/>
    <w:rsid w:val="5B03F8AC"/>
    <w:rsid w:val="5B0DBFE8"/>
    <w:rsid w:val="5B6E3229"/>
    <w:rsid w:val="5B90F886"/>
    <w:rsid w:val="5BDD4B42"/>
    <w:rsid w:val="5C440B3D"/>
    <w:rsid w:val="5EB49AE4"/>
    <w:rsid w:val="5EB7EE56"/>
    <w:rsid w:val="5F22E1FC"/>
    <w:rsid w:val="5FE0B4DE"/>
    <w:rsid w:val="60880CF0"/>
    <w:rsid w:val="611644BA"/>
    <w:rsid w:val="61CDD594"/>
    <w:rsid w:val="63A95F52"/>
    <w:rsid w:val="63CACEEB"/>
    <w:rsid w:val="643FDE45"/>
    <w:rsid w:val="64633683"/>
    <w:rsid w:val="6465F038"/>
    <w:rsid w:val="6472FFC0"/>
    <w:rsid w:val="653D2D9D"/>
    <w:rsid w:val="6553F923"/>
    <w:rsid w:val="664A0E79"/>
    <w:rsid w:val="66756CA5"/>
    <w:rsid w:val="672F8411"/>
    <w:rsid w:val="67A7EE18"/>
    <w:rsid w:val="6915ECE9"/>
    <w:rsid w:val="691EBB18"/>
    <w:rsid w:val="697EE53B"/>
    <w:rsid w:val="698623DC"/>
    <w:rsid w:val="6A8C04FB"/>
    <w:rsid w:val="6AAFC904"/>
    <w:rsid w:val="6B32FFF3"/>
    <w:rsid w:val="6C64BCBD"/>
    <w:rsid w:val="6C93C913"/>
    <w:rsid w:val="6CBB50A3"/>
    <w:rsid w:val="6E597ED4"/>
    <w:rsid w:val="6EB0A4AB"/>
    <w:rsid w:val="6EB6C3FA"/>
    <w:rsid w:val="6ED6BBC2"/>
    <w:rsid w:val="700E5772"/>
    <w:rsid w:val="7086E746"/>
    <w:rsid w:val="71A4A0C1"/>
    <w:rsid w:val="72CCCC01"/>
    <w:rsid w:val="73692303"/>
    <w:rsid w:val="73CA2F78"/>
    <w:rsid w:val="73E7EE52"/>
    <w:rsid w:val="73E8F9CF"/>
    <w:rsid w:val="747BB6E6"/>
    <w:rsid w:val="75090697"/>
    <w:rsid w:val="7509E88F"/>
    <w:rsid w:val="7522369D"/>
    <w:rsid w:val="760A1D85"/>
    <w:rsid w:val="7619D039"/>
    <w:rsid w:val="776001C5"/>
    <w:rsid w:val="77993403"/>
    <w:rsid w:val="779A65B1"/>
    <w:rsid w:val="780C2763"/>
    <w:rsid w:val="782FC752"/>
    <w:rsid w:val="78620EDD"/>
    <w:rsid w:val="78971380"/>
    <w:rsid w:val="79784201"/>
    <w:rsid w:val="79D11A7C"/>
    <w:rsid w:val="79F3EAF3"/>
    <w:rsid w:val="7A27E389"/>
    <w:rsid w:val="7A2D5649"/>
    <w:rsid w:val="7A5D069A"/>
    <w:rsid w:val="7AA804CA"/>
    <w:rsid w:val="7BEFC30F"/>
    <w:rsid w:val="7BF8C7E0"/>
    <w:rsid w:val="7C59DCB2"/>
    <w:rsid w:val="7C92382C"/>
    <w:rsid w:val="7C9AAFA8"/>
    <w:rsid w:val="7CE7AE90"/>
    <w:rsid w:val="7F2BC66A"/>
    <w:rsid w:val="7FD9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23E373DC"/>
  <w15:docId w15:val="{AE2A0D95-62D1-453A-91E8-645B8497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before="20" w:after="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7D6F"/>
  </w:style>
  <w:style w:type="paragraph" w:styleId="1">
    <w:name w:val="heading 1"/>
    <w:basedOn w:val="a"/>
    <w:next w:val="a"/>
    <w:link w:val="10"/>
    <w:uiPriority w:val="9"/>
    <w:qFormat/>
    <w:rsid w:val="007310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7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74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251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5197"/>
  </w:style>
  <w:style w:type="paragraph" w:styleId="a9">
    <w:name w:val="footer"/>
    <w:basedOn w:val="a"/>
    <w:link w:val="aa"/>
    <w:uiPriority w:val="99"/>
    <w:unhideWhenUsed/>
    <w:rsid w:val="00A2519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5197"/>
  </w:style>
  <w:style w:type="paragraph" w:styleId="ab">
    <w:name w:val="No Spacing"/>
    <w:uiPriority w:val="1"/>
    <w:qFormat/>
    <w:rsid w:val="00152397"/>
    <w:pPr>
      <w:spacing w:before="0"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10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A70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B0819-C7F1-42ED-8DA4-079AD03D0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18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Silaev Ivan</cp:lastModifiedBy>
  <cp:revision>37</cp:revision>
  <dcterms:created xsi:type="dcterms:W3CDTF">2024-08-25T20:04:00Z</dcterms:created>
  <dcterms:modified xsi:type="dcterms:W3CDTF">2025-01-09T12:37:00Z</dcterms:modified>
</cp:coreProperties>
</file>