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D843ED" w14:textId="16BAF34D" w:rsidR="00B46237" w:rsidRPr="00B46237" w:rsidRDefault="00B46237" w:rsidP="00B46237">
      <w:pPr>
        <w:spacing w:before="0" w:after="120" w:line="240" w:lineRule="auto"/>
        <w:rPr>
          <w:rFonts w:ascii="Montserrat" w:hAnsi="Montserrat" w:cstheme="minorHAnsi"/>
          <w:sz w:val="26"/>
          <w:szCs w:val="26"/>
        </w:rPr>
      </w:pPr>
      <w:bookmarkStart w:id="0" w:name="_Hlk181370804"/>
      <w:r w:rsidRPr="00B46237">
        <w:rPr>
          <w:rFonts w:ascii="Montserrat" w:hAnsi="Montserrat"/>
          <w:noProof/>
          <w:sz w:val="20"/>
          <w:szCs w:val="20"/>
        </w:rPr>
        <w:drawing>
          <wp:inline distT="0" distB="0" distL="0" distR="0" wp14:anchorId="31F483EC" wp14:editId="54FFA70F">
            <wp:extent cx="3868874" cy="7779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88" cy="8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11907" w:type="dxa"/>
        <w:jc w:val="center"/>
        <w:tblLook w:val="04A0" w:firstRow="1" w:lastRow="0" w:firstColumn="1" w:lastColumn="0" w:noHBand="0" w:noVBand="1"/>
      </w:tblPr>
      <w:tblGrid>
        <w:gridCol w:w="11907"/>
      </w:tblGrid>
      <w:tr w:rsidR="00B46237" w:rsidRPr="00B46237" w14:paraId="04B975A3" w14:textId="77777777" w:rsidTr="00B46237">
        <w:trPr>
          <w:jc w:val="center"/>
        </w:trPr>
        <w:tc>
          <w:tcPr>
            <w:tcW w:w="11907" w:type="dxa"/>
            <w:shd w:val="clear" w:color="auto" w:fill="000000" w:themeFill="text1"/>
          </w:tcPr>
          <w:p w14:paraId="38CBFD19" w14:textId="74C160D5" w:rsidR="00B46237" w:rsidRPr="00B46237" w:rsidRDefault="009B5975" w:rsidP="00B46237">
            <w:pPr>
              <w:spacing w:after="120"/>
              <w:rPr>
                <w:rFonts w:ascii="Montserrat" w:hAnsi="Montserrat"/>
                <w:sz w:val="32"/>
                <w:szCs w:val="32"/>
              </w:rPr>
            </w:pPr>
            <w:proofErr w:type="spellStart"/>
            <w:r>
              <w:rPr>
                <w:rFonts w:ascii="Montserrat" w:hAnsi="Montserrat"/>
                <w:sz w:val="32"/>
                <w:szCs w:val="32"/>
              </w:rPr>
              <w:t>К</w:t>
            </w:r>
            <w:r w:rsidRPr="00B46237">
              <w:rPr>
                <w:rFonts w:ascii="Montserrat" w:hAnsi="Montserrat"/>
                <w:sz w:val="32"/>
                <w:szCs w:val="32"/>
              </w:rPr>
              <w:t>одонаборн</w:t>
            </w:r>
            <w:r>
              <w:rPr>
                <w:rFonts w:ascii="Montserrat" w:hAnsi="Montserrat"/>
                <w:sz w:val="32"/>
                <w:szCs w:val="32"/>
              </w:rPr>
              <w:t>ая</w:t>
            </w:r>
            <w:proofErr w:type="spellEnd"/>
            <w:r w:rsidRPr="00B46237">
              <w:rPr>
                <w:rFonts w:ascii="Montserrat" w:hAnsi="Montserrat"/>
                <w:sz w:val="32"/>
                <w:szCs w:val="32"/>
              </w:rPr>
              <w:t xml:space="preserve"> </w:t>
            </w:r>
            <w:r>
              <w:rPr>
                <w:rFonts w:ascii="Montserrat" w:hAnsi="Montserrat"/>
                <w:sz w:val="32"/>
                <w:szCs w:val="32"/>
              </w:rPr>
              <w:t xml:space="preserve">панель </w:t>
            </w:r>
            <w:r w:rsidR="00B46237" w:rsidRPr="00B46237">
              <w:rPr>
                <w:rFonts w:ascii="Montserrat" w:hAnsi="Montserrat"/>
                <w:sz w:val="32"/>
                <w:szCs w:val="32"/>
              </w:rPr>
              <w:t xml:space="preserve">со считывателем карт </w:t>
            </w:r>
            <w:r w:rsidR="00B46237" w:rsidRPr="00B46237">
              <w:rPr>
                <w:rFonts w:ascii="Montserrat" w:hAnsi="Montserrat"/>
                <w:sz w:val="32"/>
                <w:szCs w:val="32"/>
                <w:lang w:val="en-US"/>
              </w:rPr>
              <w:t>EM</w:t>
            </w:r>
            <w:r w:rsidR="00B46237" w:rsidRPr="00B46237">
              <w:rPr>
                <w:rFonts w:ascii="Montserrat" w:hAnsi="Montserrat"/>
                <w:sz w:val="32"/>
                <w:szCs w:val="32"/>
              </w:rPr>
              <w:t xml:space="preserve"> / </w:t>
            </w:r>
            <w:proofErr w:type="spellStart"/>
            <w:r w:rsidR="00B46237" w:rsidRPr="00B46237">
              <w:rPr>
                <w:rFonts w:ascii="Montserrat" w:hAnsi="Montserrat"/>
                <w:sz w:val="32"/>
                <w:szCs w:val="32"/>
                <w:lang w:val="en-US"/>
              </w:rPr>
              <w:t>Mifare</w:t>
            </w:r>
            <w:proofErr w:type="spellEnd"/>
            <w:r w:rsidR="00B46237" w:rsidRPr="00B46237">
              <w:rPr>
                <w:rFonts w:ascii="Montserrat" w:hAnsi="Montserrat"/>
                <w:sz w:val="32"/>
                <w:szCs w:val="32"/>
              </w:rPr>
              <w:t xml:space="preserve"> </w:t>
            </w:r>
            <w:r w:rsidR="00B46237">
              <w:rPr>
                <w:rFonts w:ascii="Montserrat" w:hAnsi="Montserrat"/>
                <w:sz w:val="32"/>
                <w:szCs w:val="32"/>
              </w:rPr>
              <w:br/>
            </w:r>
            <w:r w:rsidR="00B46237" w:rsidRPr="00B46237">
              <w:rPr>
                <w:rFonts w:ascii="Montserrat" w:hAnsi="Montserrat"/>
                <w:sz w:val="32"/>
                <w:szCs w:val="32"/>
              </w:rPr>
              <w:t xml:space="preserve">и </w:t>
            </w:r>
            <w:r>
              <w:rPr>
                <w:rFonts w:ascii="Montserrat" w:hAnsi="Montserrat"/>
                <w:sz w:val="32"/>
                <w:szCs w:val="32"/>
              </w:rPr>
              <w:t>а</w:t>
            </w:r>
            <w:r w:rsidRPr="00B46237">
              <w:rPr>
                <w:rFonts w:ascii="Montserrat" w:hAnsi="Montserrat"/>
                <w:sz w:val="32"/>
                <w:szCs w:val="32"/>
              </w:rPr>
              <w:t>втономный контроллер</w:t>
            </w:r>
            <w:r>
              <w:rPr>
                <w:rFonts w:ascii="Montserrat" w:hAnsi="Montserrat"/>
                <w:sz w:val="32"/>
                <w:szCs w:val="32"/>
              </w:rPr>
              <w:t>ом</w:t>
            </w:r>
          </w:p>
        </w:tc>
      </w:tr>
      <w:bookmarkEnd w:id="0"/>
    </w:tbl>
    <w:p w14:paraId="59E2A19D" w14:textId="413F9255" w:rsidR="00B46237" w:rsidRPr="00B46237" w:rsidRDefault="00B46237" w:rsidP="00B46237">
      <w:pPr>
        <w:spacing w:before="0" w:after="120" w:line="240" w:lineRule="auto"/>
        <w:rPr>
          <w:rFonts w:ascii="Montserrat" w:hAnsi="Montserrat" w:cstheme="minorHAnsi"/>
          <w:sz w:val="26"/>
          <w:szCs w:val="26"/>
        </w:rPr>
      </w:pPr>
    </w:p>
    <w:p w14:paraId="63EDC3F4" w14:textId="1D149C5A" w:rsidR="00B46237" w:rsidRPr="00B46237" w:rsidRDefault="00E239D7" w:rsidP="00B46237">
      <w:pPr>
        <w:spacing w:before="0" w:after="120" w:line="240" w:lineRule="auto"/>
        <w:rPr>
          <w:rFonts w:ascii="Montserrat" w:hAnsi="Montserrat" w:cstheme="minorHAnsi"/>
          <w:sz w:val="26"/>
          <w:szCs w:val="26"/>
        </w:rPr>
      </w:pPr>
      <w:r w:rsidRPr="00B46237">
        <w:rPr>
          <w:rFonts w:ascii="Montserrat" w:hAnsi="Montserrat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C2F38BA" wp14:editId="1A253F03">
            <wp:simplePos x="0" y="0"/>
            <wp:positionH relativeFrom="column">
              <wp:posOffset>2565400</wp:posOffset>
            </wp:positionH>
            <wp:positionV relativeFrom="paragraph">
              <wp:posOffset>4842881</wp:posOffset>
            </wp:positionV>
            <wp:extent cx="1035170" cy="208152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70" cy="20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237" w:rsidRPr="00B46237">
        <w:rPr>
          <w:rFonts w:ascii="Montserrat" w:hAnsi="Montserrat" w:cstheme="minorHAnsi"/>
          <w:noProof/>
          <w:sz w:val="26"/>
          <w:szCs w:val="26"/>
          <w:lang w:bidi="ar-SA"/>
        </w:rPr>
        <w:drawing>
          <wp:inline distT="0" distB="0" distL="0" distR="0" wp14:anchorId="11D15EF7" wp14:editId="2834E261">
            <wp:extent cx="2401314" cy="575109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7" cy="57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835BDB" w14:textId="7B1F7EB6" w:rsidR="00B46237" w:rsidRDefault="00BB4583" w:rsidP="00B46237">
      <w:pPr>
        <w:spacing w:before="0" w:after="120" w:line="240" w:lineRule="auto"/>
        <w:rPr>
          <w:rFonts w:ascii="Montserrat" w:hAnsi="Montserrat" w:cstheme="minorHAnsi"/>
          <w:b/>
          <w:sz w:val="40"/>
          <w:szCs w:val="40"/>
        </w:rPr>
      </w:pPr>
      <w:r w:rsidRPr="00BB4583">
        <w:rPr>
          <w:rFonts w:ascii="Montserrat" w:hAnsi="Montserrat" w:cstheme="minorHAnsi"/>
          <w:b/>
          <w:sz w:val="40"/>
          <w:szCs w:val="40"/>
        </w:rPr>
        <w:t>SK-CA1000PK-EM</w:t>
      </w:r>
    </w:p>
    <w:p w14:paraId="024CF41F" w14:textId="699B6EB5" w:rsidR="00BB4583" w:rsidRPr="00BB4583" w:rsidRDefault="00BB4583" w:rsidP="00B46237">
      <w:pPr>
        <w:spacing w:before="0" w:after="120" w:line="240" w:lineRule="auto"/>
        <w:rPr>
          <w:rFonts w:ascii="Montserrat" w:hAnsi="Montserrat" w:cstheme="minorHAnsi"/>
          <w:b/>
          <w:sz w:val="36"/>
          <w:szCs w:val="36"/>
        </w:rPr>
      </w:pPr>
    </w:p>
    <w:p w14:paraId="0AF317C2" w14:textId="77777777" w:rsidR="00BB4583" w:rsidRPr="00BB4583" w:rsidRDefault="00BB4583" w:rsidP="00B46237">
      <w:pPr>
        <w:spacing w:before="0" w:after="120" w:line="240" w:lineRule="auto"/>
        <w:rPr>
          <w:rFonts w:ascii="Montserrat" w:hAnsi="Montserrat" w:cstheme="minorHAnsi"/>
          <w:b/>
          <w:sz w:val="36"/>
          <w:szCs w:val="36"/>
        </w:rPr>
      </w:pPr>
    </w:p>
    <w:p w14:paraId="5167AFD5" w14:textId="77777777" w:rsidR="00B46237" w:rsidRPr="00B46237" w:rsidRDefault="00B46237" w:rsidP="00B46237">
      <w:pPr>
        <w:spacing w:before="0" w:after="120" w:line="240" w:lineRule="auto"/>
        <w:rPr>
          <w:rFonts w:ascii="Montserrat" w:hAnsi="Montserrat" w:cstheme="minorHAnsi"/>
          <w:sz w:val="26"/>
          <w:szCs w:val="26"/>
        </w:rPr>
      </w:pPr>
      <w:r w:rsidRPr="00B46237">
        <w:rPr>
          <w:rFonts w:ascii="Montserrat" w:hAnsi="Montserrat" w:cstheme="minorHAnsi"/>
          <w:b/>
          <w:sz w:val="40"/>
          <w:szCs w:val="40"/>
        </w:rPr>
        <w:t>Руководство пользователя</w:t>
      </w:r>
    </w:p>
    <w:p w14:paraId="0A04AA38" w14:textId="6C53910C" w:rsidR="00B46237" w:rsidRPr="00B46237" w:rsidRDefault="00B46237">
      <w:pPr>
        <w:rPr>
          <w:rFonts w:ascii="Montserrat" w:hAnsi="Montserrat"/>
        </w:rPr>
      </w:pPr>
      <w:r w:rsidRPr="00B46237">
        <w:rPr>
          <w:rFonts w:ascii="Montserrat" w:hAnsi="Montserrat"/>
        </w:rPr>
        <w:br w:type="page"/>
      </w:r>
    </w:p>
    <w:tbl>
      <w:tblPr>
        <w:tblStyle w:val="a6"/>
        <w:tblW w:w="9630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2660"/>
        <w:gridCol w:w="6970"/>
      </w:tblGrid>
      <w:tr w:rsidR="00A50E54" w:rsidRPr="00B46237" w14:paraId="52278995" w14:textId="77777777" w:rsidTr="00906487">
        <w:trPr>
          <w:trHeight w:val="20"/>
        </w:trPr>
        <w:tc>
          <w:tcPr>
            <w:tcW w:w="2660" w:type="dxa"/>
            <w:vMerge w:val="restart"/>
            <w:vAlign w:val="center"/>
          </w:tcPr>
          <w:p w14:paraId="2A9F6AD3" w14:textId="34CBD059" w:rsidR="00A50E54" w:rsidRPr="00906487" w:rsidRDefault="00A50E54" w:rsidP="00C10AEA">
            <w:pPr>
              <w:keepNext/>
              <w:jc w:val="left"/>
              <w:rPr>
                <w:rFonts w:ascii="Montserrat" w:hAnsi="Montserrat"/>
                <w:b/>
                <w:bCs/>
                <w:sz w:val="28"/>
                <w:szCs w:val="28"/>
              </w:rPr>
            </w:pPr>
            <w:r w:rsidRPr="00906487">
              <w:rPr>
                <w:rFonts w:ascii="Montserrat" w:hAnsi="Montserrat"/>
                <w:b/>
                <w:bCs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6970" w:type="dxa"/>
            <w:tcBorders>
              <w:bottom w:val="single" w:sz="18" w:space="0" w:color="000000" w:themeColor="text1"/>
            </w:tcBorders>
          </w:tcPr>
          <w:p w14:paraId="40D1F818" w14:textId="77777777" w:rsidR="00A50E54" w:rsidRPr="00B46237" w:rsidRDefault="00A50E54" w:rsidP="00C10AEA">
            <w:pPr>
              <w:keepNext/>
              <w:rPr>
                <w:rFonts w:ascii="Montserrat" w:hAnsi="Montserrat"/>
              </w:rPr>
            </w:pPr>
          </w:p>
        </w:tc>
      </w:tr>
      <w:tr w:rsidR="00A50E54" w:rsidRPr="00B46237" w14:paraId="122F95C3" w14:textId="77777777" w:rsidTr="00906487">
        <w:trPr>
          <w:trHeight w:val="20"/>
        </w:trPr>
        <w:tc>
          <w:tcPr>
            <w:tcW w:w="2660" w:type="dxa"/>
            <w:vMerge/>
          </w:tcPr>
          <w:p w14:paraId="51D6034D" w14:textId="77777777" w:rsidR="00A50E54" w:rsidRPr="00B46237" w:rsidRDefault="00A50E54" w:rsidP="00C10AEA">
            <w:pPr>
              <w:keepNext/>
              <w:rPr>
                <w:rFonts w:ascii="Montserrat" w:hAnsi="Montserrat"/>
              </w:rPr>
            </w:pPr>
          </w:p>
        </w:tc>
        <w:tc>
          <w:tcPr>
            <w:tcW w:w="6970" w:type="dxa"/>
            <w:tcBorders>
              <w:top w:val="single" w:sz="18" w:space="0" w:color="000000" w:themeColor="text1"/>
            </w:tcBorders>
          </w:tcPr>
          <w:p w14:paraId="1A498993" w14:textId="77777777" w:rsidR="00A50E54" w:rsidRPr="00B46237" w:rsidRDefault="00A50E54" w:rsidP="00C10AEA">
            <w:pPr>
              <w:keepNext/>
              <w:rPr>
                <w:rFonts w:ascii="Montserrat" w:hAnsi="Montserrat"/>
              </w:rPr>
            </w:pPr>
          </w:p>
        </w:tc>
      </w:tr>
    </w:tbl>
    <w:p w14:paraId="0EA279F9" w14:textId="77777777" w:rsidR="00906487" w:rsidRPr="00382410" w:rsidRDefault="00906487" w:rsidP="00906487">
      <w:pPr>
        <w:spacing w:before="120" w:after="120" w:line="240" w:lineRule="auto"/>
        <w:jc w:val="left"/>
        <w:rPr>
          <w:rFonts w:ascii="Montserrat" w:hAnsi="Montserrat"/>
          <w:sz w:val="20"/>
          <w:szCs w:val="20"/>
        </w:rPr>
      </w:pPr>
      <w:bookmarkStart w:id="1" w:name="_Hlk180603798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906487" w:rsidRPr="00382410" w14:paraId="5B656DBA" w14:textId="77777777" w:rsidTr="00906487">
        <w:trPr>
          <w:trHeight w:val="1604"/>
        </w:trPr>
        <w:tc>
          <w:tcPr>
            <w:tcW w:w="4927" w:type="dxa"/>
            <w:tcBorders>
              <w:top w:val="nil"/>
              <w:bottom w:val="nil"/>
              <w:right w:val="dashSmallGap" w:sz="12" w:space="0" w:color="auto"/>
            </w:tcBorders>
            <w:vAlign w:val="center"/>
          </w:tcPr>
          <w:p w14:paraId="0A2DF351" w14:textId="77777777" w:rsidR="00906487" w:rsidRPr="00CC5BF6" w:rsidRDefault="00906487" w:rsidP="00F24B9C">
            <w:pPr>
              <w:widowControl w:val="0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 w:cstheme="minorHAnsi"/>
                <w:b/>
                <w:sz w:val="24"/>
                <w:szCs w:val="24"/>
              </w:rPr>
              <w:t>ОПИСАНИЕ</w:t>
            </w:r>
          </w:p>
        </w:tc>
        <w:tc>
          <w:tcPr>
            <w:tcW w:w="4927" w:type="dxa"/>
            <w:tcBorders>
              <w:top w:val="nil"/>
              <w:left w:val="dashSmallGap" w:sz="12" w:space="0" w:color="auto"/>
              <w:bottom w:val="nil"/>
            </w:tcBorders>
            <w:vAlign w:val="center"/>
          </w:tcPr>
          <w:p w14:paraId="1FDC2433" w14:textId="77777777" w:rsidR="00906487" w:rsidRPr="00CC5BF6" w:rsidRDefault="00906487" w:rsidP="00F24B9C">
            <w:pPr>
              <w:widowControl w:val="0"/>
              <w:rPr>
                <w:rFonts w:ascii="Montserrat" w:hAnsi="Montserrat"/>
                <w:sz w:val="24"/>
                <w:szCs w:val="24"/>
              </w:rPr>
            </w:pP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t>УСТАНОВКА УСТРОЙСТВА</w:t>
            </w:r>
          </w:p>
        </w:tc>
      </w:tr>
      <w:tr w:rsidR="00906487" w:rsidRPr="00382410" w14:paraId="38375449" w14:textId="77777777" w:rsidTr="00906487">
        <w:trPr>
          <w:trHeight w:val="1604"/>
        </w:trPr>
        <w:tc>
          <w:tcPr>
            <w:tcW w:w="4927" w:type="dxa"/>
            <w:tcBorders>
              <w:top w:val="nil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5D2F510F" w14:textId="77777777" w:rsidR="00906487" w:rsidRPr="00CC5BF6" w:rsidRDefault="00906487" w:rsidP="00F24B9C">
            <w:pPr>
              <w:widowControl w:val="0"/>
              <w:spacing w:before="120" w:after="12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</w:p>
        </w:tc>
        <w:tc>
          <w:tcPr>
            <w:tcW w:w="4927" w:type="dxa"/>
            <w:tcBorders>
              <w:top w:val="nil"/>
              <w:left w:val="dashSmallGap" w:sz="12" w:space="0" w:color="auto"/>
              <w:bottom w:val="dashSmallGap" w:sz="12" w:space="0" w:color="auto"/>
            </w:tcBorders>
            <w:vAlign w:val="center"/>
          </w:tcPr>
          <w:p w14:paraId="7B459A24" w14:textId="77777777" w:rsidR="00906487" w:rsidRPr="00CC5BF6" w:rsidRDefault="00906487" w:rsidP="00F24B9C">
            <w:pPr>
              <w:widowControl w:val="0"/>
              <w:spacing w:before="120" w:after="12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3</w:t>
            </w:r>
          </w:p>
        </w:tc>
      </w:tr>
      <w:tr w:rsidR="00906487" w:rsidRPr="00382410" w14:paraId="662411C9" w14:textId="77777777" w:rsidTr="00906487">
        <w:trPr>
          <w:trHeight w:val="1604"/>
        </w:trPr>
        <w:tc>
          <w:tcPr>
            <w:tcW w:w="4927" w:type="dxa"/>
            <w:tcBorders>
              <w:top w:val="dashSmallGap" w:sz="12" w:space="0" w:color="auto"/>
              <w:bottom w:val="nil"/>
              <w:right w:val="dashSmallGap" w:sz="12" w:space="0" w:color="auto"/>
            </w:tcBorders>
            <w:vAlign w:val="center"/>
          </w:tcPr>
          <w:p w14:paraId="3DA93C14" w14:textId="77777777" w:rsidR="00906487" w:rsidRPr="00CC5BF6" w:rsidRDefault="00906487" w:rsidP="00F24B9C">
            <w:pPr>
              <w:widowControl w:val="0"/>
              <w:rPr>
                <w:rFonts w:ascii="Montserrat" w:hAnsi="Montserrat"/>
                <w:sz w:val="24"/>
                <w:szCs w:val="24"/>
              </w:rPr>
            </w:pP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t>АВТОНОМНЫЙ РЕЖИМ</w:t>
            </w:r>
          </w:p>
        </w:tc>
        <w:tc>
          <w:tcPr>
            <w:tcW w:w="4927" w:type="dxa"/>
            <w:tcBorders>
              <w:top w:val="dashSmallGap" w:sz="12" w:space="0" w:color="auto"/>
              <w:left w:val="dashSmallGap" w:sz="12" w:space="0" w:color="auto"/>
              <w:bottom w:val="nil"/>
            </w:tcBorders>
            <w:vAlign w:val="center"/>
          </w:tcPr>
          <w:p w14:paraId="207290A7" w14:textId="77777777" w:rsidR="00906487" w:rsidRPr="00CC5BF6" w:rsidRDefault="00906487" w:rsidP="00F24B9C">
            <w:pPr>
              <w:widowControl w:val="0"/>
              <w:rPr>
                <w:rFonts w:ascii="Montserrat" w:hAnsi="Montserrat"/>
                <w:sz w:val="24"/>
                <w:szCs w:val="24"/>
              </w:rPr>
            </w:pP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t>РЕЖИМ КОНТРОЛЛЕРА</w:t>
            </w:r>
          </w:p>
        </w:tc>
      </w:tr>
      <w:tr w:rsidR="00906487" w:rsidRPr="00382410" w14:paraId="65B54B01" w14:textId="77777777" w:rsidTr="00906487">
        <w:trPr>
          <w:trHeight w:val="1604"/>
        </w:trPr>
        <w:tc>
          <w:tcPr>
            <w:tcW w:w="4927" w:type="dxa"/>
            <w:tcBorders>
              <w:top w:val="nil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10CB31ED" w14:textId="77777777" w:rsidR="00906487" w:rsidRPr="00CC5BF6" w:rsidRDefault="00906487" w:rsidP="00F24B9C">
            <w:pPr>
              <w:widowControl w:val="0"/>
              <w:spacing w:before="120" w:after="12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5</w:t>
            </w:r>
          </w:p>
        </w:tc>
        <w:tc>
          <w:tcPr>
            <w:tcW w:w="4927" w:type="dxa"/>
            <w:tcBorders>
              <w:top w:val="nil"/>
              <w:left w:val="dashSmallGap" w:sz="12" w:space="0" w:color="auto"/>
              <w:bottom w:val="dashSmallGap" w:sz="12" w:space="0" w:color="auto"/>
            </w:tcBorders>
            <w:vAlign w:val="center"/>
          </w:tcPr>
          <w:p w14:paraId="5E4705C5" w14:textId="77777777" w:rsidR="00906487" w:rsidRPr="00CC5BF6" w:rsidRDefault="00906487" w:rsidP="00F24B9C">
            <w:pPr>
              <w:widowControl w:val="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  <w:r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</w:p>
        </w:tc>
      </w:tr>
      <w:tr w:rsidR="00906487" w:rsidRPr="00CC5BF6" w14:paraId="4A24ED12" w14:textId="77777777" w:rsidTr="00906487">
        <w:trPr>
          <w:trHeight w:val="1604"/>
        </w:trPr>
        <w:tc>
          <w:tcPr>
            <w:tcW w:w="4927" w:type="dxa"/>
            <w:tcBorders>
              <w:top w:val="dashSmallGap" w:sz="12" w:space="0" w:color="auto"/>
              <w:bottom w:val="nil"/>
              <w:right w:val="dashSmallGap" w:sz="12" w:space="0" w:color="auto"/>
            </w:tcBorders>
            <w:vAlign w:val="center"/>
          </w:tcPr>
          <w:p w14:paraId="770B498A" w14:textId="77777777" w:rsidR="00906487" w:rsidRDefault="00906487" w:rsidP="00F24B9C">
            <w:pPr>
              <w:widowControl w:val="0"/>
              <w:rPr>
                <w:rFonts w:ascii="Montserrat" w:hAnsi="Montserrat" w:cstheme="minorHAnsi"/>
                <w:b/>
                <w:sz w:val="20"/>
                <w:szCs w:val="20"/>
              </w:rPr>
            </w:pPr>
          </w:p>
          <w:p w14:paraId="07112DB8" w14:textId="77777777" w:rsidR="00906487" w:rsidRPr="00CC5BF6" w:rsidRDefault="00906487" w:rsidP="00F24B9C">
            <w:pPr>
              <w:widowControl w:val="0"/>
              <w:rPr>
                <w:rFonts w:ascii="Montserrat" w:hAnsi="Montserrat"/>
                <w:sz w:val="24"/>
                <w:szCs w:val="24"/>
              </w:rPr>
            </w:pP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t>РЕЖИМ СЧИТЫВАТЕЛЯ ФОРМАТА</w:t>
            </w: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br/>
              <w:t>WIEGAND</w:t>
            </w:r>
          </w:p>
        </w:tc>
        <w:tc>
          <w:tcPr>
            <w:tcW w:w="4927" w:type="dxa"/>
            <w:tcBorders>
              <w:top w:val="dashSmallGap" w:sz="12" w:space="0" w:color="auto"/>
              <w:left w:val="dashSmallGap" w:sz="12" w:space="0" w:color="auto"/>
              <w:bottom w:val="nil"/>
            </w:tcBorders>
            <w:vAlign w:val="center"/>
          </w:tcPr>
          <w:p w14:paraId="3913A59D" w14:textId="77777777" w:rsidR="00906487" w:rsidRDefault="00906487" w:rsidP="00F24B9C">
            <w:pPr>
              <w:widowControl w:val="0"/>
              <w:rPr>
                <w:rFonts w:ascii="Montserrat" w:hAnsi="Montserrat" w:cstheme="minorHAnsi"/>
                <w:b/>
                <w:sz w:val="24"/>
                <w:szCs w:val="24"/>
              </w:rPr>
            </w:pPr>
          </w:p>
          <w:p w14:paraId="41C55399" w14:textId="77777777" w:rsidR="00906487" w:rsidRPr="00CC5BF6" w:rsidRDefault="00906487" w:rsidP="00F24B9C">
            <w:pPr>
              <w:widowControl w:val="0"/>
              <w:rPr>
                <w:rFonts w:ascii="Montserrat" w:hAnsi="Montserrat"/>
                <w:sz w:val="24"/>
                <w:szCs w:val="24"/>
              </w:rPr>
            </w:pP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t>ДОПОЛНИТЕЛЬНЫЕ ВОЗМОЖНОСТИ</w:t>
            </w:r>
          </w:p>
        </w:tc>
      </w:tr>
      <w:tr w:rsidR="00906487" w:rsidRPr="00382410" w14:paraId="7AD0A00E" w14:textId="77777777" w:rsidTr="00906487">
        <w:trPr>
          <w:trHeight w:val="1604"/>
        </w:trPr>
        <w:tc>
          <w:tcPr>
            <w:tcW w:w="4927" w:type="dxa"/>
            <w:tcBorders>
              <w:top w:val="nil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05A7B93D" w14:textId="3C58FFC4" w:rsidR="00906487" w:rsidRPr="00CC5BF6" w:rsidRDefault="00906487" w:rsidP="00F24B9C">
            <w:pPr>
              <w:widowControl w:val="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  <w:r>
              <w:rPr>
                <w:rFonts w:ascii="Montserrat" w:hAnsi="Montserrat" w:cstheme="minorHAnsi"/>
                <w:b/>
                <w:bCs/>
                <w:sz w:val="56"/>
                <w:szCs w:val="56"/>
              </w:rPr>
              <w:t>3</w:t>
            </w:r>
          </w:p>
        </w:tc>
        <w:tc>
          <w:tcPr>
            <w:tcW w:w="4927" w:type="dxa"/>
            <w:tcBorders>
              <w:top w:val="nil"/>
              <w:left w:val="dashSmallGap" w:sz="12" w:space="0" w:color="auto"/>
              <w:bottom w:val="dashSmallGap" w:sz="12" w:space="0" w:color="auto"/>
            </w:tcBorders>
            <w:vAlign w:val="center"/>
          </w:tcPr>
          <w:p w14:paraId="0E7A09A4" w14:textId="17098C22" w:rsidR="00906487" w:rsidRPr="00CC5BF6" w:rsidRDefault="00906487" w:rsidP="00F24B9C">
            <w:pPr>
              <w:widowControl w:val="0"/>
              <w:spacing w:before="120" w:after="12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  <w:r>
              <w:rPr>
                <w:rFonts w:ascii="Montserrat" w:hAnsi="Montserrat" w:cstheme="minorHAnsi"/>
                <w:b/>
                <w:bCs/>
                <w:sz w:val="56"/>
                <w:szCs w:val="56"/>
              </w:rPr>
              <w:t>4</w:t>
            </w:r>
          </w:p>
        </w:tc>
      </w:tr>
      <w:tr w:rsidR="00906487" w:rsidRPr="00382410" w14:paraId="31CF6DE2" w14:textId="77777777" w:rsidTr="00906487">
        <w:trPr>
          <w:trHeight w:val="1604"/>
        </w:trPr>
        <w:tc>
          <w:tcPr>
            <w:tcW w:w="4927" w:type="dxa"/>
            <w:tcBorders>
              <w:top w:val="dashSmallGap" w:sz="12" w:space="0" w:color="auto"/>
              <w:bottom w:val="nil"/>
              <w:right w:val="dashSmallGap" w:sz="12" w:space="0" w:color="auto"/>
            </w:tcBorders>
            <w:vAlign w:val="center"/>
          </w:tcPr>
          <w:p w14:paraId="3099443B" w14:textId="77777777" w:rsidR="00906487" w:rsidRPr="009F5617" w:rsidRDefault="00906487" w:rsidP="00F24B9C">
            <w:pPr>
              <w:widowControl w:val="0"/>
              <w:rPr>
                <w:rFonts w:ascii="Montserrat" w:hAnsi="Montserrat" w:cstheme="minorHAnsi"/>
                <w:sz w:val="24"/>
                <w:szCs w:val="24"/>
              </w:rPr>
            </w:pPr>
            <w:r w:rsidRPr="009F5617">
              <w:rPr>
                <w:rFonts w:ascii="Montserrat" w:hAnsi="Montserrat" w:cstheme="minorHAnsi"/>
                <w:b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4927" w:type="dxa"/>
            <w:tcBorders>
              <w:top w:val="dashSmallGap" w:sz="12" w:space="0" w:color="auto"/>
              <w:left w:val="dashSmallGap" w:sz="12" w:space="0" w:color="auto"/>
              <w:bottom w:val="nil"/>
            </w:tcBorders>
            <w:vAlign w:val="center"/>
          </w:tcPr>
          <w:p w14:paraId="02DB4AC1" w14:textId="77777777" w:rsidR="00906487" w:rsidRPr="00382410" w:rsidRDefault="00906487" w:rsidP="00F24B9C">
            <w:pPr>
              <w:widowControl w:val="0"/>
              <w:spacing w:before="120" w:after="120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906487" w:rsidRPr="00382410" w14:paraId="6FF9CE97" w14:textId="77777777" w:rsidTr="00906487">
        <w:trPr>
          <w:trHeight w:val="1604"/>
        </w:trPr>
        <w:tc>
          <w:tcPr>
            <w:tcW w:w="4927" w:type="dxa"/>
            <w:tcBorders>
              <w:top w:val="nil"/>
              <w:bottom w:val="nil"/>
              <w:right w:val="dashSmallGap" w:sz="12" w:space="0" w:color="auto"/>
            </w:tcBorders>
            <w:vAlign w:val="center"/>
          </w:tcPr>
          <w:p w14:paraId="7DB7518A" w14:textId="4E9A81B7" w:rsidR="00906487" w:rsidRPr="00CC5BF6" w:rsidRDefault="00906487" w:rsidP="00F24B9C">
            <w:pPr>
              <w:widowControl w:val="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  <w:r>
              <w:rPr>
                <w:rFonts w:ascii="Montserrat" w:hAnsi="Montserrat" w:cstheme="minorHAnsi"/>
                <w:b/>
                <w:bCs/>
                <w:sz w:val="56"/>
                <w:szCs w:val="56"/>
              </w:rPr>
              <w:t>6</w:t>
            </w:r>
          </w:p>
        </w:tc>
        <w:tc>
          <w:tcPr>
            <w:tcW w:w="4927" w:type="dxa"/>
            <w:tcBorders>
              <w:top w:val="nil"/>
              <w:left w:val="dashSmallGap" w:sz="12" w:space="0" w:color="auto"/>
              <w:bottom w:val="nil"/>
            </w:tcBorders>
            <w:vAlign w:val="center"/>
          </w:tcPr>
          <w:p w14:paraId="7CC01530" w14:textId="77777777" w:rsidR="00906487" w:rsidRPr="00CC5BF6" w:rsidRDefault="00906487" w:rsidP="00F24B9C">
            <w:pPr>
              <w:widowControl w:val="0"/>
              <w:spacing w:before="120" w:after="12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</w:p>
        </w:tc>
      </w:tr>
      <w:bookmarkEnd w:id="1"/>
    </w:tbl>
    <w:p w14:paraId="039B1B7D" w14:textId="77777777" w:rsidR="00A50E54" w:rsidRPr="00B46237" w:rsidRDefault="00A50E54" w:rsidP="00832C46">
      <w:pPr>
        <w:spacing w:before="120" w:after="120" w:line="240" w:lineRule="auto"/>
        <w:jc w:val="left"/>
        <w:rPr>
          <w:rFonts w:ascii="Montserrat" w:hAnsi="Montserrat" w:cstheme="minorHAnsi"/>
          <w:sz w:val="26"/>
          <w:szCs w:val="26"/>
        </w:rPr>
      </w:pPr>
    </w:p>
    <w:p w14:paraId="707A4BF8" w14:textId="77777777" w:rsidR="003165C0" w:rsidRPr="00B46237" w:rsidRDefault="003165C0" w:rsidP="00832C46">
      <w:pPr>
        <w:spacing w:before="120" w:after="120" w:line="240" w:lineRule="auto"/>
        <w:jc w:val="left"/>
        <w:rPr>
          <w:rFonts w:ascii="Montserrat" w:hAnsi="Montserrat" w:cstheme="minorHAnsi"/>
          <w:sz w:val="26"/>
          <w:szCs w:val="26"/>
        </w:rPr>
        <w:sectPr w:rsidR="003165C0" w:rsidRPr="00B46237" w:rsidSect="00832C46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6"/>
        <w:tblW w:w="9630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2093"/>
        <w:gridCol w:w="7537"/>
      </w:tblGrid>
      <w:tr w:rsidR="00C10AEA" w:rsidRPr="00B46237" w14:paraId="1B136EE6" w14:textId="77777777" w:rsidTr="009B5975">
        <w:trPr>
          <w:trHeight w:val="20"/>
        </w:trPr>
        <w:tc>
          <w:tcPr>
            <w:tcW w:w="2093" w:type="dxa"/>
            <w:vMerge w:val="restart"/>
            <w:vAlign w:val="center"/>
          </w:tcPr>
          <w:p w14:paraId="1EC166D3" w14:textId="09D23C56" w:rsidR="00C10AEA" w:rsidRPr="009B5975" w:rsidRDefault="00906487" w:rsidP="00C10AEA">
            <w:pPr>
              <w:keepNext/>
              <w:jc w:val="left"/>
              <w:rPr>
                <w:rFonts w:ascii="Montserrat" w:hAnsi="Montserrat"/>
                <w:b/>
                <w:bCs/>
                <w:sz w:val="28"/>
                <w:szCs w:val="28"/>
              </w:rPr>
            </w:pPr>
            <w:r>
              <w:rPr>
                <w:rFonts w:ascii="Montserrat" w:hAnsi="Montserrat"/>
                <w:b/>
                <w:bCs/>
                <w:sz w:val="28"/>
                <w:szCs w:val="28"/>
              </w:rPr>
              <w:lastRenderedPageBreak/>
              <w:t>ОПИСАНИЕ</w:t>
            </w:r>
          </w:p>
        </w:tc>
        <w:tc>
          <w:tcPr>
            <w:tcW w:w="7537" w:type="dxa"/>
            <w:tcBorders>
              <w:bottom w:val="single" w:sz="18" w:space="0" w:color="000000" w:themeColor="text1"/>
            </w:tcBorders>
          </w:tcPr>
          <w:p w14:paraId="7C927EB2" w14:textId="77777777" w:rsidR="00C10AEA" w:rsidRPr="00B46237" w:rsidRDefault="00C10AEA" w:rsidP="000B21EF">
            <w:pPr>
              <w:keepNext/>
              <w:rPr>
                <w:rFonts w:ascii="Montserrat" w:hAnsi="Montserrat"/>
              </w:rPr>
            </w:pPr>
          </w:p>
        </w:tc>
      </w:tr>
      <w:tr w:rsidR="00C10AEA" w:rsidRPr="00B46237" w14:paraId="520622F8" w14:textId="77777777" w:rsidTr="009B5975">
        <w:trPr>
          <w:trHeight w:val="20"/>
        </w:trPr>
        <w:tc>
          <w:tcPr>
            <w:tcW w:w="2093" w:type="dxa"/>
            <w:vMerge/>
          </w:tcPr>
          <w:p w14:paraId="53922753" w14:textId="77777777" w:rsidR="00C10AEA" w:rsidRPr="00B46237" w:rsidRDefault="00C10AEA" w:rsidP="000B21EF">
            <w:pPr>
              <w:keepNext/>
              <w:rPr>
                <w:rFonts w:ascii="Montserrat" w:hAnsi="Montserrat"/>
              </w:rPr>
            </w:pPr>
          </w:p>
        </w:tc>
        <w:tc>
          <w:tcPr>
            <w:tcW w:w="7537" w:type="dxa"/>
            <w:tcBorders>
              <w:top w:val="single" w:sz="18" w:space="0" w:color="000000" w:themeColor="text1"/>
            </w:tcBorders>
          </w:tcPr>
          <w:p w14:paraId="28FB76B7" w14:textId="77777777" w:rsidR="00C10AEA" w:rsidRPr="00B46237" w:rsidRDefault="00C10AEA" w:rsidP="000B21EF">
            <w:pPr>
              <w:keepNext/>
              <w:rPr>
                <w:rFonts w:ascii="Montserrat" w:hAnsi="Montserrat"/>
              </w:rPr>
            </w:pPr>
          </w:p>
        </w:tc>
      </w:tr>
    </w:tbl>
    <w:p w14:paraId="29F2AFA7" w14:textId="0E2DDBB9" w:rsidR="009B5975" w:rsidRPr="007A71BC" w:rsidRDefault="009B5975" w:rsidP="009B5975">
      <w:pPr>
        <w:widowControl w:val="0"/>
        <w:spacing w:before="0" w:after="0" w:line="240" w:lineRule="auto"/>
        <w:jc w:val="both"/>
        <w:rPr>
          <w:rFonts w:ascii="Montserrat" w:hAnsi="Montserrat"/>
          <w:sz w:val="20"/>
          <w:szCs w:val="20"/>
        </w:rPr>
      </w:pPr>
      <w:proofErr w:type="spellStart"/>
      <w:r>
        <w:rPr>
          <w:rFonts w:ascii="Montserrat" w:hAnsi="Montserrat"/>
          <w:sz w:val="20"/>
          <w:szCs w:val="20"/>
        </w:rPr>
        <w:t>Кодонаборная</w:t>
      </w:r>
      <w:proofErr w:type="spellEnd"/>
      <w:r>
        <w:rPr>
          <w:rFonts w:ascii="Montserrat" w:hAnsi="Montserrat"/>
          <w:sz w:val="20"/>
          <w:szCs w:val="20"/>
        </w:rPr>
        <w:t xml:space="preserve"> панель </w:t>
      </w:r>
      <w:r w:rsidRPr="007A71BC">
        <w:rPr>
          <w:rFonts w:ascii="Montserrat" w:hAnsi="Montserrat"/>
          <w:sz w:val="20"/>
          <w:szCs w:val="20"/>
        </w:rPr>
        <w:t xml:space="preserve">со считывателем карт </w:t>
      </w:r>
      <w:r>
        <w:rPr>
          <w:rFonts w:ascii="Montserrat" w:hAnsi="Montserrat"/>
          <w:sz w:val="20"/>
          <w:szCs w:val="20"/>
        </w:rPr>
        <w:t xml:space="preserve">и автономным контроллером </w:t>
      </w:r>
      <w:r w:rsidRPr="007A71BC">
        <w:rPr>
          <w:rFonts w:ascii="Montserrat" w:hAnsi="Montserrat"/>
          <w:sz w:val="20"/>
          <w:szCs w:val="20"/>
        </w:rPr>
        <w:t>представляет собой многофункциональное устройство управления доступом для одной двери.</w:t>
      </w:r>
      <w:r>
        <w:rPr>
          <w:rFonts w:ascii="Montserrat" w:hAnsi="Montserrat"/>
          <w:sz w:val="20"/>
          <w:szCs w:val="20"/>
        </w:rPr>
        <w:t xml:space="preserve"> Ее </w:t>
      </w:r>
      <w:r w:rsidRPr="007A71BC">
        <w:rPr>
          <w:rFonts w:ascii="Montserrat" w:hAnsi="Montserrat"/>
          <w:sz w:val="20"/>
          <w:szCs w:val="20"/>
        </w:rPr>
        <w:t>также мож</w:t>
      </w:r>
      <w:r>
        <w:rPr>
          <w:rFonts w:ascii="Montserrat" w:hAnsi="Montserrat"/>
          <w:sz w:val="20"/>
          <w:szCs w:val="20"/>
        </w:rPr>
        <w:t>но</w:t>
      </w:r>
      <w:r w:rsidRPr="007A71BC">
        <w:rPr>
          <w:rFonts w:ascii="Montserrat" w:hAnsi="Montserrat"/>
          <w:sz w:val="20"/>
          <w:szCs w:val="20"/>
        </w:rPr>
        <w:t xml:space="preserve"> использоваться как стандартный считыватель с выходом </w:t>
      </w:r>
      <w:r w:rsidRPr="007A71BC">
        <w:rPr>
          <w:rFonts w:ascii="Montserrat" w:hAnsi="Montserrat"/>
          <w:sz w:val="20"/>
          <w:szCs w:val="20"/>
          <w:lang w:val="en-US"/>
        </w:rPr>
        <w:t>Wiegand</w:t>
      </w:r>
      <w:r w:rsidRPr="007A71BC">
        <w:rPr>
          <w:rFonts w:ascii="Montserrat" w:hAnsi="Montserrat"/>
          <w:sz w:val="20"/>
          <w:szCs w:val="20"/>
        </w:rPr>
        <w:t xml:space="preserve">. </w:t>
      </w:r>
      <w:r>
        <w:rPr>
          <w:rFonts w:ascii="Montserrat" w:hAnsi="Montserrat"/>
          <w:sz w:val="20"/>
          <w:szCs w:val="20"/>
        </w:rPr>
        <w:t>Контроллер</w:t>
      </w:r>
      <w:r w:rsidRPr="007A71BC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 xml:space="preserve">имеет </w:t>
      </w:r>
      <w:r w:rsidRPr="007A71BC">
        <w:rPr>
          <w:rFonts w:ascii="Montserrat" w:hAnsi="Montserrat"/>
          <w:sz w:val="20"/>
          <w:szCs w:val="20"/>
        </w:rPr>
        <w:t>защит</w:t>
      </w:r>
      <w:r>
        <w:rPr>
          <w:rFonts w:ascii="Montserrat" w:hAnsi="Montserrat"/>
          <w:sz w:val="20"/>
          <w:szCs w:val="20"/>
        </w:rPr>
        <w:t>у класса</w:t>
      </w:r>
      <w:r w:rsidRPr="007A71BC">
        <w:rPr>
          <w:rFonts w:ascii="Montserrat" w:hAnsi="Montserrat"/>
          <w:sz w:val="20"/>
          <w:szCs w:val="20"/>
        </w:rPr>
        <w:t xml:space="preserve"> </w:t>
      </w:r>
      <w:r w:rsidRPr="007A71BC">
        <w:rPr>
          <w:rFonts w:ascii="Montserrat" w:hAnsi="Montserrat"/>
          <w:sz w:val="20"/>
          <w:szCs w:val="20"/>
          <w:lang w:val="en-US"/>
        </w:rPr>
        <w:t>IP</w:t>
      </w:r>
      <w:r w:rsidRPr="007A71BC">
        <w:rPr>
          <w:rFonts w:ascii="Montserrat" w:hAnsi="Montserrat"/>
          <w:sz w:val="20"/>
          <w:szCs w:val="20"/>
        </w:rPr>
        <w:t>66</w:t>
      </w:r>
      <w:r>
        <w:rPr>
          <w:rFonts w:ascii="Montserrat" w:hAnsi="Montserrat"/>
          <w:sz w:val="20"/>
          <w:szCs w:val="20"/>
        </w:rPr>
        <w:t xml:space="preserve"> и </w:t>
      </w:r>
      <w:r w:rsidRPr="007A71BC">
        <w:rPr>
          <w:rFonts w:ascii="Montserrat" w:hAnsi="Montserrat"/>
          <w:sz w:val="20"/>
          <w:szCs w:val="20"/>
        </w:rPr>
        <w:t>может использоваться как внутри помещения, так и с наружи.</w:t>
      </w:r>
    </w:p>
    <w:p w14:paraId="5E495516" w14:textId="2E91BA3A" w:rsidR="009B5975" w:rsidRDefault="009B5975" w:rsidP="009B5975">
      <w:pPr>
        <w:widowControl w:val="0"/>
        <w:spacing w:before="120" w:line="240" w:lineRule="auto"/>
        <w:jc w:val="both"/>
        <w:rPr>
          <w:rFonts w:ascii="Montserrat" w:hAnsi="Montserrat"/>
          <w:sz w:val="20"/>
          <w:szCs w:val="20"/>
        </w:rPr>
      </w:pPr>
      <w:r w:rsidRPr="007A71BC">
        <w:rPr>
          <w:rFonts w:ascii="Montserrat" w:hAnsi="Montserrat"/>
          <w:sz w:val="20"/>
          <w:szCs w:val="20"/>
        </w:rPr>
        <w:t>Устройство поддерживает профили до 1000 пользователей (ПИН-код или Карта доступа). Встроенный считыватель карт совместим с картами, брелоками и другими идентификаторами формата EM 125 кГц</w:t>
      </w:r>
      <w:r>
        <w:rPr>
          <w:rFonts w:ascii="Montserrat" w:hAnsi="Montserrat"/>
          <w:sz w:val="20"/>
          <w:szCs w:val="20"/>
        </w:rPr>
        <w:t xml:space="preserve"> и </w:t>
      </w:r>
      <w:proofErr w:type="spellStart"/>
      <w:r>
        <w:rPr>
          <w:rFonts w:ascii="Montserrat" w:hAnsi="Montserrat"/>
          <w:sz w:val="20"/>
          <w:szCs w:val="20"/>
          <w:lang w:val="en-US"/>
        </w:rPr>
        <w:t>Mifare</w:t>
      </w:r>
      <w:proofErr w:type="spellEnd"/>
      <w:r w:rsidRPr="00B209E1">
        <w:rPr>
          <w:rFonts w:ascii="Montserrat" w:hAnsi="Montserrat"/>
          <w:sz w:val="20"/>
          <w:szCs w:val="20"/>
        </w:rPr>
        <w:t xml:space="preserve"> </w:t>
      </w:r>
      <w:r w:rsidRPr="007A71BC">
        <w:rPr>
          <w:rFonts w:ascii="Montserrat" w:hAnsi="Montserrat"/>
          <w:sz w:val="20"/>
          <w:szCs w:val="20"/>
        </w:rPr>
        <w:t>1</w:t>
      </w:r>
      <w:r w:rsidRPr="00B209E1">
        <w:rPr>
          <w:rFonts w:ascii="Montserrat" w:hAnsi="Montserrat"/>
          <w:sz w:val="20"/>
          <w:szCs w:val="20"/>
        </w:rPr>
        <w:t>3,</w:t>
      </w:r>
      <w:r w:rsidRPr="007A71BC">
        <w:rPr>
          <w:rFonts w:ascii="Montserrat" w:hAnsi="Montserrat"/>
          <w:sz w:val="20"/>
          <w:szCs w:val="20"/>
        </w:rPr>
        <w:t>5 </w:t>
      </w:r>
      <w:proofErr w:type="spellStart"/>
      <w:r>
        <w:rPr>
          <w:rFonts w:ascii="Montserrat" w:hAnsi="Montserrat"/>
          <w:sz w:val="20"/>
          <w:szCs w:val="20"/>
        </w:rPr>
        <w:t>м</w:t>
      </w:r>
      <w:r w:rsidRPr="007A71BC">
        <w:rPr>
          <w:rFonts w:ascii="Montserrat" w:hAnsi="Montserrat"/>
          <w:sz w:val="20"/>
          <w:szCs w:val="20"/>
        </w:rPr>
        <w:t>Гц</w:t>
      </w:r>
      <w:proofErr w:type="spellEnd"/>
      <w:r w:rsidRPr="007A71BC">
        <w:rPr>
          <w:rFonts w:ascii="Montserrat" w:hAnsi="Montserrat"/>
          <w:sz w:val="20"/>
          <w:szCs w:val="20"/>
        </w:rPr>
        <w:t>.</w:t>
      </w:r>
    </w:p>
    <w:p w14:paraId="6F5E720B" w14:textId="77777777" w:rsidR="009B5975" w:rsidRPr="00C51600" w:rsidRDefault="009B5975" w:rsidP="009B5975">
      <w:pPr>
        <w:keepNext/>
        <w:widowControl w:val="0"/>
        <w:spacing w:before="240" w:after="0" w:line="240" w:lineRule="auto"/>
        <w:jc w:val="left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Особенности</w:t>
      </w:r>
      <w:r w:rsidRPr="00C51600">
        <w:rPr>
          <w:rFonts w:ascii="Montserrat" w:hAnsi="Montserrat"/>
          <w:b/>
          <w:bCs/>
        </w:rPr>
        <w:t xml:space="preserve"> устройства</w:t>
      </w:r>
    </w:p>
    <w:p w14:paraId="1549FC58" w14:textId="77777777" w:rsidR="009B5975" w:rsidRPr="007A71BC" w:rsidRDefault="009B5975" w:rsidP="009B5975">
      <w:pPr>
        <w:pStyle w:val="a3"/>
        <w:widowControl w:val="0"/>
        <w:numPr>
          <w:ilvl w:val="0"/>
          <w:numId w:val="13"/>
        </w:numPr>
        <w:spacing w:before="40" w:after="0" w:line="240" w:lineRule="auto"/>
        <w:contextualSpacing w:val="0"/>
        <w:jc w:val="left"/>
        <w:rPr>
          <w:rFonts w:ascii="Montserrat" w:hAnsi="Montserrat"/>
          <w:sz w:val="20"/>
          <w:szCs w:val="20"/>
        </w:rPr>
      </w:pPr>
      <w:r w:rsidRPr="007A71BC">
        <w:rPr>
          <w:rFonts w:ascii="Montserrat" w:hAnsi="Montserrat"/>
          <w:sz w:val="20"/>
          <w:szCs w:val="20"/>
        </w:rPr>
        <w:t>Водонепроницаемая конструкция, класс защиты IP66</w:t>
      </w:r>
    </w:p>
    <w:p w14:paraId="5262889F" w14:textId="77777777" w:rsidR="009B5975" w:rsidRPr="007A71BC" w:rsidRDefault="009B5975" w:rsidP="009B5975">
      <w:pPr>
        <w:pStyle w:val="a3"/>
        <w:widowControl w:val="0"/>
        <w:numPr>
          <w:ilvl w:val="0"/>
          <w:numId w:val="13"/>
        </w:numPr>
        <w:spacing w:before="40" w:after="0" w:line="240" w:lineRule="auto"/>
        <w:contextualSpacing w:val="0"/>
        <w:jc w:val="left"/>
        <w:rPr>
          <w:rFonts w:ascii="Montserrat" w:hAnsi="Montserrat"/>
          <w:sz w:val="20"/>
          <w:szCs w:val="20"/>
        </w:rPr>
      </w:pPr>
      <w:r w:rsidRPr="007A71BC">
        <w:rPr>
          <w:rFonts w:ascii="Montserrat" w:hAnsi="Montserrat"/>
          <w:sz w:val="20"/>
          <w:szCs w:val="20"/>
        </w:rPr>
        <w:t>Поддержка работы со всеми типами электрозамков.</w:t>
      </w:r>
    </w:p>
    <w:p w14:paraId="29200EA2" w14:textId="77777777" w:rsidR="009B5975" w:rsidRPr="007A71BC" w:rsidRDefault="009B5975" w:rsidP="009B5975">
      <w:pPr>
        <w:pStyle w:val="a3"/>
        <w:widowControl w:val="0"/>
        <w:numPr>
          <w:ilvl w:val="0"/>
          <w:numId w:val="13"/>
        </w:numPr>
        <w:spacing w:before="40" w:after="0" w:line="240" w:lineRule="auto"/>
        <w:contextualSpacing w:val="0"/>
        <w:jc w:val="left"/>
        <w:rPr>
          <w:rFonts w:ascii="Montserrat" w:hAnsi="Montserrat"/>
          <w:sz w:val="20"/>
          <w:szCs w:val="20"/>
        </w:rPr>
      </w:pPr>
      <w:r w:rsidRPr="007A71BC">
        <w:rPr>
          <w:rFonts w:ascii="Montserrat" w:hAnsi="Montserrat"/>
          <w:sz w:val="20"/>
          <w:szCs w:val="20"/>
        </w:rPr>
        <w:t>Поддержка до 1000 пользователей</w:t>
      </w:r>
    </w:p>
    <w:p w14:paraId="4DDE32A5" w14:textId="77777777" w:rsidR="009B5975" w:rsidRPr="007A71BC" w:rsidRDefault="009B5975" w:rsidP="009B5975">
      <w:pPr>
        <w:pStyle w:val="a3"/>
        <w:widowControl w:val="0"/>
        <w:numPr>
          <w:ilvl w:val="0"/>
          <w:numId w:val="13"/>
        </w:numPr>
        <w:spacing w:before="40" w:after="0" w:line="240" w:lineRule="auto"/>
        <w:contextualSpacing w:val="0"/>
        <w:jc w:val="lef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Доступ по ПИН-коду</w:t>
      </w:r>
    </w:p>
    <w:p w14:paraId="6049BCF4" w14:textId="77777777" w:rsidR="009B5975" w:rsidRPr="007A71BC" w:rsidRDefault="009B5975" w:rsidP="009B5975">
      <w:pPr>
        <w:pStyle w:val="a3"/>
        <w:widowControl w:val="0"/>
        <w:numPr>
          <w:ilvl w:val="0"/>
          <w:numId w:val="13"/>
        </w:numPr>
        <w:spacing w:before="40" w:after="0" w:line="240" w:lineRule="auto"/>
        <w:contextualSpacing w:val="0"/>
        <w:jc w:val="left"/>
        <w:rPr>
          <w:rFonts w:ascii="Montserrat" w:hAnsi="Montserrat"/>
          <w:sz w:val="20"/>
          <w:szCs w:val="20"/>
        </w:rPr>
      </w:pPr>
      <w:r w:rsidRPr="007A71BC">
        <w:rPr>
          <w:rFonts w:ascii="Montserrat" w:hAnsi="Montserrat"/>
          <w:sz w:val="20"/>
          <w:szCs w:val="20"/>
        </w:rPr>
        <w:t>Встроенный считыватель карт формата EM 125 кГц</w:t>
      </w:r>
      <w:r>
        <w:rPr>
          <w:rFonts w:ascii="Montserrat" w:hAnsi="Montserrat"/>
          <w:sz w:val="20"/>
          <w:szCs w:val="20"/>
        </w:rPr>
        <w:t xml:space="preserve"> и </w:t>
      </w:r>
      <w:proofErr w:type="spellStart"/>
      <w:r>
        <w:rPr>
          <w:rFonts w:ascii="Montserrat" w:hAnsi="Montserrat"/>
          <w:sz w:val="20"/>
          <w:szCs w:val="20"/>
          <w:lang w:val="en-US"/>
        </w:rPr>
        <w:t>Mifare</w:t>
      </w:r>
      <w:proofErr w:type="spellEnd"/>
      <w:r w:rsidRPr="00B209E1">
        <w:rPr>
          <w:rFonts w:ascii="Montserrat" w:hAnsi="Montserrat"/>
          <w:sz w:val="20"/>
          <w:szCs w:val="20"/>
        </w:rPr>
        <w:t xml:space="preserve"> </w:t>
      </w:r>
      <w:r w:rsidRPr="007A71BC">
        <w:rPr>
          <w:rFonts w:ascii="Montserrat" w:hAnsi="Montserrat"/>
          <w:sz w:val="20"/>
          <w:szCs w:val="20"/>
        </w:rPr>
        <w:t>1</w:t>
      </w:r>
      <w:r w:rsidRPr="00B209E1">
        <w:rPr>
          <w:rFonts w:ascii="Montserrat" w:hAnsi="Montserrat"/>
          <w:sz w:val="20"/>
          <w:szCs w:val="20"/>
        </w:rPr>
        <w:t>3,</w:t>
      </w:r>
      <w:r w:rsidRPr="007A71BC">
        <w:rPr>
          <w:rFonts w:ascii="Montserrat" w:hAnsi="Montserrat"/>
          <w:sz w:val="20"/>
          <w:szCs w:val="20"/>
        </w:rPr>
        <w:t>5 </w:t>
      </w:r>
      <w:proofErr w:type="spellStart"/>
      <w:r>
        <w:rPr>
          <w:rFonts w:ascii="Montserrat" w:hAnsi="Montserrat"/>
          <w:sz w:val="20"/>
          <w:szCs w:val="20"/>
        </w:rPr>
        <w:t>м</w:t>
      </w:r>
      <w:r w:rsidRPr="007A71BC">
        <w:rPr>
          <w:rFonts w:ascii="Montserrat" w:hAnsi="Montserrat"/>
          <w:sz w:val="20"/>
          <w:szCs w:val="20"/>
        </w:rPr>
        <w:t>Гц</w:t>
      </w:r>
      <w:proofErr w:type="spellEnd"/>
    </w:p>
    <w:p w14:paraId="07E2D4C1" w14:textId="77777777" w:rsidR="009B5975" w:rsidRDefault="009B5975" w:rsidP="009B5975">
      <w:pPr>
        <w:pStyle w:val="a3"/>
        <w:widowControl w:val="0"/>
        <w:numPr>
          <w:ilvl w:val="0"/>
          <w:numId w:val="13"/>
        </w:numPr>
        <w:spacing w:before="40" w:after="0" w:line="240" w:lineRule="auto"/>
        <w:contextualSpacing w:val="0"/>
        <w:jc w:val="left"/>
        <w:rPr>
          <w:rFonts w:ascii="Montserrat" w:hAnsi="Montserrat"/>
          <w:sz w:val="20"/>
          <w:szCs w:val="20"/>
        </w:rPr>
      </w:pPr>
      <w:r w:rsidRPr="007A71BC">
        <w:rPr>
          <w:rFonts w:ascii="Montserrat" w:hAnsi="Montserrat"/>
          <w:sz w:val="20"/>
          <w:szCs w:val="20"/>
        </w:rPr>
        <w:t>Импульсный и триггерный режим работы</w:t>
      </w:r>
    </w:p>
    <w:p w14:paraId="2408AA1C" w14:textId="77777777" w:rsidR="009B5975" w:rsidRPr="007A71BC" w:rsidRDefault="009B5975" w:rsidP="009B5975">
      <w:pPr>
        <w:pStyle w:val="a3"/>
        <w:widowControl w:val="0"/>
        <w:numPr>
          <w:ilvl w:val="0"/>
          <w:numId w:val="13"/>
        </w:numPr>
        <w:spacing w:before="40" w:after="0" w:line="240" w:lineRule="auto"/>
        <w:contextualSpacing w:val="0"/>
        <w:jc w:val="lef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Выход для подключения тревожного оповещателя</w:t>
      </w:r>
    </w:p>
    <w:p w14:paraId="7B72BE46" w14:textId="77777777" w:rsidR="009B5975" w:rsidRPr="007A71BC" w:rsidRDefault="009B5975" w:rsidP="009B5975">
      <w:pPr>
        <w:pStyle w:val="a3"/>
        <w:widowControl w:val="0"/>
        <w:numPr>
          <w:ilvl w:val="0"/>
          <w:numId w:val="13"/>
        </w:numPr>
        <w:spacing w:before="40" w:after="0" w:line="240" w:lineRule="auto"/>
        <w:contextualSpacing w:val="0"/>
        <w:jc w:val="left"/>
        <w:rPr>
          <w:rFonts w:ascii="Montserrat" w:hAnsi="Montserrat"/>
          <w:sz w:val="20"/>
          <w:szCs w:val="20"/>
        </w:rPr>
      </w:pPr>
      <w:r w:rsidRPr="007A71BC">
        <w:rPr>
          <w:rFonts w:ascii="Montserrat" w:hAnsi="Montserrat"/>
          <w:sz w:val="20"/>
          <w:szCs w:val="20"/>
        </w:rPr>
        <w:t>Работа при низких температурах до -40°С</w:t>
      </w:r>
    </w:p>
    <w:p w14:paraId="7BFA75EB" w14:textId="77777777" w:rsidR="009B5975" w:rsidRPr="007A71BC" w:rsidRDefault="009B5975" w:rsidP="009B5975">
      <w:pPr>
        <w:pStyle w:val="a3"/>
        <w:widowControl w:val="0"/>
        <w:numPr>
          <w:ilvl w:val="0"/>
          <w:numId w:val="13"/>
        </w:numPr>
        <w:spacing w:before="40" w:after="0" w:line="240" w:lineRule="auto"/>
        <w:contextualSpacing w:val="0"/>
        <w:jc w:val="left"/>
        <w:rPr>
          <w:rFonts w:ascii="Montserrat" w:hAnsi="Montserrat"/>
          <w:sz w:val="20"/>
          <w:szCs w:val="20"/>
        </w:rPr>
      </w:pPr>
      <w:r w:rsidRPr="007A71BC">
        <w:rPr>
          <w:rFonts w:ascii="Montserrat" w:hAnsi="Montserrat"/>
          <w:sz w:val="20"/>
          <w:szCs w:val="20"/>
        </w:rPr>
        <w:t>Фотодатчик вскрытия корпуса</w:t>
      </w:r>
    </w:p>
    <w:p w14:paraId="528AA730" w14:textId="77777777" w:rsidR="009B5975" w:rsidRPr="007A71BC" w:rsidRDefault="009B5975" w:rsidP="009B5975">
      <w:pPr>
        <w:pStyle w:val="a3"/>
        <w:widowControl w:val="0"/>
        <w:numPr>
          <w:ilvl w:val="0"/>
          <w:numId w:val="13"/>
        </w:numPr>
        <w:spacing w:before="40" w:after="0" w:line="240" w:lineRule="auto"/>
        <w:contextualSpacing w:val="0"/>
        <w:jc w:val="lef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Поддержка работы в режиме шлюза</w:t>
      </w:r>
    </w:p>
    <w:p w14:paraId="2C3CCF27" w14:textId="77777777" w:rsidR="009B5975" w:rsidRDefault="009B5975" w:rsidP="009B5975">
      <w:pPr>
        <w:pStyle w:val="a3"/>
        <w:widowControl w:val="0"/>
        <w:numPr>
          <w:ilvl w:val="0"/>
          <w:numId w:val="13"/>
        </w:numPr>
        <w:spacing w:before="40" w:after="0" w:line="240" w:lineRule="auto"/>
        <w:contextualSpacing w:val="0"/>
        <w:jc w:val="left"/>
        <w:rPr>
          <w:rFonts w:ascii="Montserrat" w:hAnsi="Montserrat"/>
          <w:sz w:val="20"/>
          <w:szCs w:val="20"/>
        </w:rPr>
      </w:pPr>
      <w:r w:rsidRPr="007A71BC">
        <w:rPr>
          <w:rFonts w:ascii="Montserrat" w:hAnsi="Montserrat"/>
          <w:sz w:val="20"/>
          <w:szCs w:val="20"/>
        </w:rPr>
        <w:t>Многоцветная светодиодная индикация состояния</w:t>
      </w:r>
    </w:p>
    <w:p w14:paraId="33E3E888" w14:textId="77777777" w:rsidR="009B5975" w:rsidRPr="007A71BC" w:rsidRDefault="009B5975" w:rsidP="009B5975">
      <w:pPr>
        <w:pStyle w:val="a3"/>
        <w:widowControl w:val="0"/>
        <w:numPr>
          <w:ilvl w:val="0"/>
          <w:numId w:val="13"/>
        </w:numPr>
        <w:spacing w:before="40" w:after="0" w:line="240" w:lineRule="auto"/>
        <w:contextualSpacing w:val="0"/>
        <w:jc w:val="lef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Поддержка копирования базы данных на другой контроллер</w:t>
      </w:r>
    </w:p>
    <w:p w14:paraId="4F6697B1" w14:textId="77777777" w:rsidR="00516C14" w:rsidRPr="009B5975" w:rsidRDefault="00516C14" w:rsidP="009B5975">
      <w:pPr>
        <w:pStyle w:val="a3"/>
        <w:widowControl w:val="0"/>
        <w:numPr>
          <w:ilvl w:val="0"/>
          <w:numId w:val="13"/>
        </w:numPr>
        <w:spacing w:before="40" w:after="0" w:line="240" w:lineRule="auto"/>
        <w:contextualSpacing w:val="0"/>
        <w:jc w:val="left"/>
        <w:rPr>
          <w:rFonts w:ascii="Montserrat" w:hAnsi="Montserrat"/>
          <w:sz w:val="20"/>
          <w:szCs w:val="20"/>
        </w:rPr>
      </w:pPr>
      <w:r w:rsidRPr="009B5975">
        <w:rPr>
          <w:rFonts w:ascii="Montserrat" w:hAnsi="Montserrat"/>
          <w:sz w:val="20"/>
          <w:szCs w:val="20"/>
        </w:rPr>
        <w:t>Клавиатура с подсветкой (автоматическое отключение подсветки производится через 20 секунд)</w:t>
      </w:r>
    </w:p>
    <w:p w14:paraId="2DD64C4D" w14:textId="77777777" w:rsidR="00655E43" w:rsidRPr="009B5975" w:rsidRDefault="00655E43" w:rsidP="0034032D">
      <w:pPr>
        <w:keepNext/>
        <w:spacing w:before="240" w:after="60" w:line="240" w:lineRule="auto"/>
        <w:jc w:val="left"/>
        <w:rPr>
          <w:rFonts w:ascii="Montserrat" w:hAnsi="Montserrat" w:cstheme="minorHAnsi"/>
          <w:b/>
        </w:rPr>
      </w:pPr>
      <w:r w:rsidRPr="009B5975">
        <w:rPr>
          <w:rFonts w:ascii="Montserrat" w:hAnsi="Montserrat" w:cstheme="minorHAnsi"/>
          <w:b/>
        </w:rPr>
        <w:t>Технические данные</w:t>
      </w:r>
    </w:p>
    <w:tbl>
      <w:tblPr>
        <w:tblW w:w="9923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528"/>
      </w:tblGrid>
      <w:tr w:rsidR="00655E43" w:rsidRPr="00B46237" w14:paraId="7B8041BC" w14:textId="77777777" w:rsidTr="00C870C9">
        <w:trPr>
          <w:trHeight w:val="20"/>
        </w:trPr>
        <w:tc>
          <w:tcPr>
            <w:tcW w:w="4395" w:type="dxa"/>
            <w:tcBorders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139E823" w14:textId="77777777" w:rsidR="00655E43" w:rsidRPr="009B5975" w:rsidRDefault="00655E43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>Количество пользователей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58B4919" w14:textId="77777777" w:rsidR="00655E43" w:rsidRPr="009B5975" w:rsidRDefault="00655E43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>1000</w:t>
            </w:r>
          </w:p>
        </w:tc>
      </w:tr>
      <w:tr w:rsidR="00655E43" w:rsidRPr="00B46237" w14:paraId="27593BE6" w14:textId="77777777" w:rsidTr="00C870C9">
        <w:trPr>
          <w:trHeight w:val="20"/>
        </w:trPr>
        <w:tc>
          <w:tcPr>
            <w:tcW w:w="4395" w:type="dxa"/>
            <w:tcBorders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266BAAB" w14:textId="77777777" w:rsidR="00655E43" w:rsidRPr="009B5975" w:rsidRDefault="00655E43" w:rsidP="0034032D">
            <w:pPr>
              <w:spacing w:before="0" w:after="0" w:line="240" w:lineRule="auto"/>
              <w:ind w:left="199"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Обычные пользователи</w:t>
            </w:r>
          </w:p>
        </w:tc>
        <w:tc>
          <w:tcPr>
            <w:tcW w:w="5528" w:type="dxa"/>
            <w:tcBorders>
              <w:lef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A13DEDB" w14:textId="77777777" w:rsidR="00655E43" w:rsidRPr="009B5975" w:rsidRDefault="00655E43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987</w:t>
            </w:r>
          </w:p>
        </w:tc>
      </w:tr>
      <w:tr w:rsidR="00655E43" w:rsidRPr="00B46237" w14:paraId="4D7894D5" w14:textId="77777777" w:rsidTr="00C870C9">
        <w:trPr>
          <w:trHeight w:val="20"/>
        </w:trPr>
        <w:tc>
          <w:tcPr>
            <w:tcW w:w="4395" w:type="dxa"/>
            <w:tcBorders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55BA3D9" w14:textId="77777777" w:rsidR="00655E43" w:rsidRPr="009B5975" w:rsidRDefault="00655E43" w:rsidP="0034032D">
            <w:pPr>
              <w:spacing w:before="0" w:after="0" w:line="240" w:lineRule="auto"/>
              <w:ind w:left="199"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Авторизованные пользователи</w:t>
            </w:r>
          </w:p>
        </w:tc>
        <w:tc>
          <w:tcPr>
            <w:tcW w:w="5528" w:type="dxa"/>
            <w:tcBorders>
              <w:lef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7A985A3" w14:textId="77777777" w:rsidR="00655E43" w:rsidRPr="009B5975" w:rsidRDefault="00655E43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1</w:t>
            </w:r>
          </w:p>
        </w:tc>
      </w:tr>
      <w:tr w:rsidR="00655E43" w:rsidRPr="00B46237" w14:paraId="7E0BAB27" w14:textId="77777777" w:rsidTr="00C870C9">
        <w:trPr>
          <w:trHeight w:val="20"/>
        </w:trPr>
        <w:tc>
          <w:tcPr>
            <w:tcW w:w="4395" w:type="dxa"/>
            <w:tcBorders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5F28852" w14:textId="77777777" w:rsidR="00655E43" w:rsidRPr="009B5975" w:rsidRDefault="00655E43" w:rsidP="0034032D">
            <w:pPr>
              <w:spacing w:before="0" w:after="0" w:line="240" w:lineRule="auto"/>
              <w:ind w:left="199"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Пользователи с функцией подачи сигнала тревоги «Паника»</w:t>
            </w:r>
          </w:p>
        </w:tc>
        <w:tc>
          <w:tcPr>
            <w:tcW w:w="5528" w:type="dxa"/>
            <w:tcBorders>
              <w:lef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4647C91" w14:textId="77777777" w:rsidR="00655E43" w:rsidRPr="009B5975" w:rsidRDefault="00655E43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2</w:t>
            </w:r>
          </w:p>
        </w:tc>
      </w:tr>
      <w:tr w:rsidR="00655E43" w:rsidRPr="00B46237" w14:paraId="32EEFAF9" w14:textId="77777777" w:rsidTr="00C870C9">
        <w:trPr>
          <w:trHeight w:val="20"/>
        </w:trPr>
        <w:tc>
          <w:tcPr>
            <w:tcW w:w="43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0B1E743" w14:textId="77777777" w:rsidR="00655E43" w:rsidRPr="009B5975" w:rsidRDefault="00655E43" w:rsidP="0034032D">
            <w:pPr>
              <w:spacing w:before="0" w:after="0" w:line="240" w:lineRule="auto"/>
              <w:ind w:left="199"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Пользователи-посетители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401C4FD" w14:textId="77777777" w:rsidR="00655E43" w:rsidRPr="009B5975" w:rsidRDefault="00655E43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10</w:t>
            </w:r>
          </w:p>
        </w:tc>
      </w:tr>
      <w:tr w:rsidR="00655E43" w:rsidRPr="00B46237" w14:paraId="47778B12" w14:textId="77777777" w:rsidTr="00C870C9">
        <w:trPr>
          <w:trHeight w:val="20"/>
        </w:trPr>
        <w:tc>
          <w:tcPr>
            <w:tcW w:w="439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51EECDD" w14:textId="77777777" w:rsidR="00655E43" w:rsidRPr="009B5975" w:rsidRDefault="00655E43" w:rsidP="0034032D">
            <w:pPr>
              <w:keepNext/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>Рабочее напряжение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E719BEC" w14:textId="77777777" w:rsidR="00655E43" w:rsidRPr="009B5975" w:rsidRDefault="00655E43" w:rsidP="0034032D">
            <w:pPr>
              <w:keepNext/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>12-18 В пост.</w:t>
            </w:r>
          </w:p>
        </w:tc>
      </w:tr>
      <w:tr w:rsidR="00655E43" w:rsidRPr="00B46237" w14:paraId="31B180A3" w14:textId="77777777" w:rsidTr="00C870C9">
        <w:trPr>
          <w:trHeight w:val="20"/>
        </w:trPr>
        <w:tc>
          <w:tcPr>
            <w:tcW w:w="4395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01EFF50" w14:textId="77777777" w:rsidR="00655E43" w:rsidRPr="009B5975" w:rsidRDefault="00655E43" w:rsidP="0034032D">
            <w:pPr>
              <w:spacing w:before="0" w:after="0" w:line="240" w:lineRule="auto"/>
              <w:ind w:left="199"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Рабочий ток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0358EBB" w14:textId="77777777" w:rsidR="00655E43" w:rsidRPr="009B5975" w:rsidRDefault="0094639B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sym w:font="Symbol" w:char="F0A3"/>
            </w:r>
            <w:r w:rsidR="00516C14" w:rsidRPr="009B5975">
              <w:rPr>
                <w:rFonts w:ascii="Montserrat" w:hAnsi="Montserrat" w:cstheme="minorHAnsi"/>
                <w:sz w:val="20"/>
                <w:szCs w:val="20"/>
              </w:rPr>
              <w:t> 160 мА</w:t>
            </w:r>
          </w:p>
        </w:tc>
      </w:tr>
      <w:tr w:rsidR="00655E43" w:rsidRPr="00B46237" w14:paraId="2B12A5DF" w14:textId="77777777" w:rsidTr="00C870C9">
        <w:trPr>
          <w:trHeight w:val="20"/>
        </w:trPr>
        <w:tc>
          <w:tcPr>
            <w:tcW w:w="439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1A0CBDA" w14:textId="77777777" w:rsidR="00655E43" w:rsidRPr="009B5975" w:rsidRDefault="00655E43" w:rsidP="0034032D">
            <w:pPr>
              <w:spacing w:before="0" w:after="0" w:line="240" w:lineRule="auto"/>
              <w:ind w:left="199"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Ток в режиме ожидания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0B92D7C" w14:textId="77777777" w:rsidR="00655E43" w:rsidRPr="009B5975" w:rsidRDefault="0094639B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sym w:font="Symbol" w:char="F0A3"/>
            </w:r>
            <w:r w:rsidR="00516C14" w:rsidRPr="009B5975">
              <w:rPr>
                <w:rFonts w:ascii="Montserrat" w:hAnsi="Montserrat" w:cstheme="minorHAnsi"/>
                <w:sz w:val="20"/>
                <w:szCs w:val="20"/>
              </w:rPr>
              <w:t> 60 мА</w:t>
            </w:r>
          </w:p>
        </w:tc>
      </w:tr>
      <w:tr w:rsidR="00655E43" w:rsidRPr="00B46237" w14:paraId="03AFBD33" w14:textId="77777777" w:rsidTr="00C870C9">
        <w:tblPrEx>
          <w:tblBorders>
            <w:insideV w:val="single" w:sz="4" w:space="0" w:color="auto"/>
          </w:tblBorders>
        </w:tblPrEx>
        <w:trPr>
          <w:trHeight w:val="20"/>
        </w:trPr>
        <w:tc>
          <w:tcPr>
            <w:tcW w:w="4395" w:type="dxa"/>
            <w:tcBorders>
              <w:top w:val="single" w:sz="4" w:space="0" w:color="auto"/>
              <w:bottom w:val="nil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572275B" w14:textId="77777777" w:rsidR="00655E43" w:rsidRPr="009B5975" w:rsidRDefault="00655E43" w:rsidP="0034032D">
            <w:pPr>
              <w:keepNext/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>Чтение бесконтактных карт</w:t>
            </w:r>
          </w:p>
        </w:tc>
        <w:tc>
          <w:tcPr>
            <w:tcW w:w="5528" w:type="dxa"/>
            <w:tcBorders>
              <w:top w:val="single" w:sz="4" w:space="0" w:color="auto"/>
              <w:bottom w:val="nil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75C86E5" w14:textId="77777777" w:rsidR="00655E43" w:rsidRPr="009B5975" w:rsidRDefault="00655E43" w:rsidP="0034032D">
            <w:pPr>
              <w:keepNext/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 xml:space="preserve">EM и </w:t>
            </w:r>
            <w:proofErr w:type="spellStart"/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>Mifare</w:t>
            </w:r>
            <w:proofErr w:type="spellEnd"/>
          </w:p>
        </w:tc>
      </w:tr>
      <w:tr w:rsidR="00655E43" w:rsidRPr="00B46237" w14:paraId="0284556F" w14:textId="77777777" w:rsidTr="00C870C9">
        <w:tblPrEx>
          <w:tblBorders>
            <w:insideV w:val="single" w:sz="4" w:space="0" w:color="auto"/>
          </w:tblBorders>
        </w:tblPrEx>
        <w:trPr>
          <w:trHeight w:val="20"/>
        </w:trPr>
        <w:tc>
          <w:tcPr>
            <w:tcW w:w="4395" w:type="dxa"/>
            <w:tcBorders>
              <w:top w:val="nil"/>
              <w:bottom w:val="nil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7F9F9A0" w14:textId="77777777" w:rsidR="00655E43" w:rsidRPr="009B5975" w:rsidRDefault="00924BAB" w:rsidP="0034032D">
            <w:pPr>
              <w:spacing w:before="0" w:after="0" w:line="240" w:lineRule="auto"/>
              <w:ind w:left="199"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 xml:space="preserve">Технология радиодоступа </w:t>
            </w:r>
          </w:p>
        </w:tc>
        <w:tc>
          <w:tcPr>
            <w:tcW w:w="5528" w:type="dxa"/>
            <w:tcBorders>
              <w:top w:val="nil"/>
              <w:bottom w:val="nil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BEA31C7" w14:textId="77777777" w:rsidR="00655E43" w:rsidRPr="009B5975" w:rsidRDefault="00924BAB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125 кГц / 13,56 МГц</w:t>
            </w:r>
          </w:p>
        </w:tc>
      </w:tr>
      <w:tr w:rsidR="00655E43" w:rsidRPr="00B46237" w14:paraId="6CE0F7A6" w14:textId="77777777" w:rsidTr="00C870C9">
        <w:tblPrEx>
          <w:tblBorders>
            <w:insideV w:val="single" w:sz="4" w:space="0" w:color="auto"/>
          </w:tblBorders>
        </w:tblPrEx>
        <w:trPr>
          <w:trHeight w:val="20"/>
        </w:trPr>
        <w:tc>
          <w:tcPr>
            <w:tcW w:w="4395" w:type="dxa"/>
            <w:tcBorders>
              <w:top w:val="nil"/>
              <w:bottom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9CE2CA6" w14:textId="77777777" w:rsidR="00655E43" w:rsidRPr="009B5975" w:rsidRDefault="00924BAB" w:rsidP="0034032D">
            <w:pPr>
              <w:spacing w:before="0" w:after="0" w:line="240" w:lineRule="auto"/>
              <w:ind w:left="199"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Расстояние считывания</w:t>
            </w:r>
          </w:p>
        </w:tc>
        <w:tc>
          <w:tcPr>
            <w:tcW w:w="5528" w:type="dxa"/>
            <w:tcBorders>
              <w:top w:val="nil"/>
              <w:bottom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593A9AB" w14:textId="77777777" w:rsidR="00655E43" w:rsidRPr="009B5975" w:rsidRDefault="00924BAB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2-6 см</w:t>
            </w:r>
          </w:p>
        </w:tc>
      </w:tr>
      <w:tr w:rsidR="00924BAB" w:rsidRPr="00B46237" w14:paraId="2765F5E8" w14:textId="77777777" w:rsidTr="00C870C9">
        <w:tblPrEx>
          <w:tblBorders>
            <w:insideV w:val="single" w:sz="4" w:space="0" w:color="auto"/>
          </w:tblBorders>
        </w:tblPrEx>
        <w:trPr>
          <w:trHeight w:val="20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D897A78" w14:textId="77777777" w:rsidR="00924BAB" w:rsidRPr="009B5975" w:rsidRDefault="00924BAB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>Длина ПИН-кода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E2BF514" w14:textId="77777777" w:rsidR="00924BAB" w:rsidRPr="009B5975" w:rsidRDefault="00924BAB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>от 4 до 6 цифр</w:t>
            </w:r>
          </w:p>
        </w:tc>
      </w:tr>
      <w:tr w:rsidR="00924BAB" w:rsidRPr="00B46237" w14:paraId="59F5A522" w14:textId="77777777" w:rsidTr="00C870C9">
        <w:tblPrEx>
          <w:tblBorders>
            <w:insideV w:val="single" w:sz="4" w:space="0" w:color="auto"/>
          </w:tblBorders>
        </w:tblPrEx>
        <w:trPr>
          <w:trHeight w:val="20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D977FA7" w14:textId="77777777" w:rsidR="00924BAB" w:rsidRPr="009B5975" w:rsidRDefault="00924BAB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>Разъемы для подключения проводов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808F041" w14:textId="77777777" w:rsidR="00924BAB" w:rsidRPr="009B5975" w:rsidRDefault="00924BAB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 xml:space="preserve">Релейный выход, кнопка выхода, разъем тревог, дверной контакт, вход / выход данных </w:t>
            </w:r>
            <w:proofErr w:type="spellStart"/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>Wiegand</w:t>
            </w:r>
            <w:proofErr w:type="spellEnd"/>
          </w:p>
        </w:tc>
      </w:tr>
      <w:tr w:rsidR="00924BAB" w:rsidRPr="00B46237" w14:paraId="09E14401" w14:textId="77777777" w:rsidTr="00C870C9">
        <w:tblPrEx>
          <w:tblBorders>
            <w:insideV w:val="single" w:sz="4" w:space="0" w:color="auto"/>
          </w:tblBorders>
        </w:tblPrEx>
        <w:trPr>
          <w:trHeight w:val="20"/>
        </w:trPr>
        <w:tc>
          <w:tcPr>
            <w:tcW w:w="4395" w:type="dxa"/>
            <w:tcBorders>
              <w:top w:val="single" w:sz="4" w:space="0" w:color="auto"/>
              <w:bottom w:val="nil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FCCFA0B" w14:textId="77777777" w:rsidR="00924BAB" w:rsidRPr="009B5975" w:rsidRDefault="00924BAB" w:rsidP="0034032D">
            <w:pPr>
              <w:keepNext/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>Реле</w:t>
            </w:r>
          </w:p>
        </w:tc>
        <w:tc>
          <w:tcPr>
            <w:tcW w:w="5528" w:type="dxa"/>
            <w:tcBorders>
              <w:top w:val="single" w:sz="4" w:space="0" w:color="auto"/>
              <w:bottom w:val="nil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5A15907" w14:textId="77777777" w:rsidR="00924BAB" w:rsidRPr="009B5975" w:rsidRDefault="00924BAB" w:rsidP="0034032D">
            <w:pPr>
              <w:keepNext/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>Одно (НР, НЗ, общий)</w:t>
            </w:r>
          </w:p>
        </w:tc>
      </w:tr>
      <w:tr w:rsidR="00924BAB" w:rsidRPr="00B46237" w14:paraId="0305FBD6" w14:textId="77777777" w:rsidTr="00C870C9">
        <w:tblPrEx>
          <w:tblBorders>
            <w:insideV w:val="single" w:sz="4" w:space="0" w:color="auto"/>
          </w:tblBorders>
        </w:tblPrEx>
        <w:trPr>
          <w:trHeight w:val="20"/>
        </w:trPr>
        <w:tc>
          <w:tcPr>
            <w:tcW w:w="4395" w:type="dxa"/>
            <w:tcBorders>
              <w:top w:val="nil"/>
              <w:bottom w:val="nil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1FA8167" w14:textId="77777777" w:rsidR="00924BAB" w:rsidRPr="009B5975" w:rsidRDefault="00924BAB" w:rsidP="0034032D">
            <w:pPr>
              <w:spacing w:before="0" w:after="0" w:line="240" w:lineRule="auto"/>
              <w:ind w:left="199"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Регулировка времени открытия / активации реле</w:t>
            </w:r>
          </w:p>
        </w:tc>
        <w:tc>
          <w:tcPr>
            <w:tcW w:w="5528" w:type="dxa"/>
            <w:tcBorders>
              <w:top w:val="nil"/>
              <w:bottom w:val="nil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243183F" w14:textId="77777777" w:rsidR="00924BAB" w:rsidRPr="009B5975" w:rsidRDefault="00924BAB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От 0 до 99 секунд (настройка по умолчанию - 5 секунд)</w:t>
            </w:r>
          </w:p>
        </w:tc>
      </w:tr>
      <w:tr w:rsidR="00924BAB" w:rsidRPr="00B46237" w14:paraId="5F4DDD94" w14:textId="77777777" w:rsidTr="00C870C9">
        <w:tblPrEx>
          <w:tblBorders>
            <w:insideV w:val="single" w:sz="4" w:space="0" w:color="auto"/>
          </w:tblBorders>
        </w:tblPrEx>
        <w:trPr>
          <w:trHeight w:val="20"/>
        </w:trPr>
        <w:tc>
          <w:tcPr>
            <w:tcW w:w="4395" w:type="dxa"/>
            <w:tcBorders>
              <w:top w:val="nil"/>
              <w:bottom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2030BC0" w14:textId="77777777" w:rsidR="00924BAB" w:rsidRDefault="00924BAB" w:rsidP="0034032D">
            <w:pPr>
              <w:spacing w:before="0" w:after="0" w:line="240" w:lineRule="auto"/>
              <w:ind w:left="199"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Нагрузка на выходе замка</w:t>
            </w:r>
          </w:p>
          <w:p w14:paraId="179AF725" w14:textId="69E697EB" w:rsidR="009B5975" w:rsidRPr="009B5975" w:rsidRDefault="009B5975" w:rsidP="0034032D">
            <w:pPr>
              <w:spacing w:before="0" w:after="0" w:line="240" w:lineRule="auto"/>
              <w:ind w:left="199"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Коммутируемый ток выходом тревоги</w:t>
            </w:r>
          </w:p>
        </w:tc>
        <w:tc>
          <w:tcPr>
            <w:tcW w:w="5528" w:type="dxa"/>
            <w:tcBorders>
              <w:top w:val="nil"/>
              <w:bottom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2517DFC" w14:textId="77777777" w:rsidR="00924BAB" w:rsidRDefault="00924BAB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Максимум 2 А</w:t>
            </w:r>
          </w:p>
          <w:p w14:paraId="2F07F4FA" w14:textId="3A686820" w:rsidR="009B5975" w:rsidRPr="009B5975" w:rsidRDefault="009B5975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 w:cstheme="minorHAnsi"/>
                <w:sz w:val="20"/>
                <w:szCs w:val="20"/>
              </w:rPr>
              <w:t>Максимум 1</w:t>
            </w:r>
            <w:r w:rsidRPr="00A60C22">
              <w:rPr>
                <w:rFonts w:ascii="Montserrat" w:hAnsi="Montserrat" w:cstheme="minorHAnsi"/>
                <w:sz w:val="20"/>
                <w:szCs w:val="20"/>
              </w:rPr>
              <w:t> </w:t>
            </w:r>
            <w:r>
              <w:rPr>
                <w:rFonts w:ascii="Montserrat" w:hAnsi="Montserrat" w:cstheme="minorHAnsi"/>
                <w:sz w:val="20"/>
                <w:szCs w:val="20"/>
              </w:rPr>
              <w:t>А</w:t>
            </w:r>
          </w:p>
        </w:tc>
      </w:tr>
      <w:tr w:rsidR="0034032D" w:rsidRPr="00B46237" w14:paraId="35518C73" w14:textId="77777777" w:rsidTr="00C870C9">
        <w:tblPrEx>
          <w:tblBorders>
            <w:insideV w:val="single" w:sz="4" w:space="0" w:color="auto"/>
          </w:tblBorders>
        </w:tblPrEx>
        <w:trPr>
          <w:trHeight w:val="20"/>
        </w:trPr>
        <w:tc>
          <w:tcPr>
            <w:tcW w:w="4395" w:type="dxa"/>
            <w:tcBorders>
              <w:top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93A70E6" w14:textId="77777777" w:rsidR="0034032D" w:rsidRPr="009B5975" w:rsidRDefault="0034032D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 xml:space="preserve">Разъем данных </w:t>
            </w:r>
            <w:proofErr w:type="spellStart"/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>Wiegand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20A043D" w14:textId="77777777" w:rsidR="0034032D" w:rsidRPr="009B5975" w:rsidRDefault="0034032D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 xml:space="preserve">Ввод / вывод данных </w:t>
            </w:r>
            <w:proofErr w:type="spellStart"/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>Wiegand</w:t>
            </w:r>
            <w:proofErr w:type="spellEnd"/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 xml:space="preserve"> 26-44 бита</w:t>
            </w:r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br/>
            </w:r>
            <w:r w:rsidRPr="009B5975">
              <w:rPr>
                <w:rFonts w:ascii="Montserrat" w:hAnsi="Montserrat" w:cstheme="minorHAnsi"/>
                <w:sz w:val="20"/>
                <w:szCs w:val="20"/>
              </w:rPr>
              <w:t xml:space="preserve">(заводская настройка по умолчанию: данных </w:t>
            </w:r>
            <w:proofErr w:type="spellStart"/>
            <w:r w:rsidRPr="009B5975">
              <w:rPr>
                <w:rFonts w:ascii="Montserrat" w:hAnsi="Montserrat" w:cstheme="minorHAnsi"/>
                <w:sz w:val="20"/>
                <w:szCs w:val="20"/>
              </w:rPr>
              <w:t>Wiegand</w:t>
            </w:r>
            <w:proofErr w:type="spellEnd"/>
            <w:r w:rsidRPr="009B5975">
              <w:rPr>
                <w:rFonts w:ascii="Montserrat" w:hAnsi="Montserrat" w:cstheme="minorHAnsi"/>
                <w:sz w:val="20"/>
                <w:szCs w:val="20"/>
              </w:rPr>
              <w:t xml:space="preserve"> 26 бит)</w:t>
            </w:r>
          </w:p>
        </w:tc>
      </w:tr>
      <w:tr w:rsidR="0034032D" w:rsidRPr="00B46237" w14:paraId="040F0D2E" w14:textId="77777777" w:rsidTr="00C870C9">
        <w:tblPrEx>
          <w:tblBorders>
            <w:insideV w:val="single" w:sz="4" w:space="0" w:color="auto"/>
          </w:tblBorders>
        </w:tblPrEx>
        <w:trPr>
          <w:trHeight w:val="20"/>
        </w:trPr>
        <w:tc>
          <w:tcPr>
            <w:tcW w:w="4395" w:type="dxa"/>
            <w:tcBorders>
              <w:top w:val="nil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485EE06" w14:textId="77777777" w:rsidR="0034032D" w:rsidRPr="009B5975" w:rsidRDefault="0034032D" w:rsidP="0034032D">
            <w:pPr>
              <w:spacing w:before="0" w:after="0" w:line="240" w:lineRule="auto"/>
              <w:ind w:left="199"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Формат ПИН-кода на выходе</w:t>
            </w:r>
          </w:p>
        </w:tc>
        <w:tc>
          <w:tcPr>
            <w:tcW w:w="5528" w:type="dxa"/>
            <w:tcBorders>
              <w:top w:val="nil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1091246" w14:textId="77777777" w:rsidR="0034032D" w:rsidRPr="009B5975" w:rsidRDefault="0034032D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>4 бита, 8 бит (ASCII), 10 цифр виртуального номера</w:t>
            </w:r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br/>
            </w:r>
            <w:r w:rsidRPr="009B5975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умолчанию: 4 бита)</w:t>
            </w:r>
          </w:p>
        </w:tc>
      </w:tr>
      <w:tr w:rsidR="00924BAB" w:rsidRPr="00B46237" w14:paraId="6D4A8AA8" w14:textId="77777777" w:rsidTr="00C870C9">
        <w:tblPrEx>
          <w:tblBorders>
            <w:insideV w:val="single" w:sz="4" w:space="0" w:color="auto"/>
          </w:tblBorders>
        </w:tblPrEx>
        <w:trPr>
          <w:trHeight w:val="20"/>
        </w:trPr>
        <w:tc>
          <w:tcPr>
            <w:tcW w:w="4395" w:type="dxa"/>
            <w:tcBorders>
              <w:top w:val="single" w:sz="4" w:space="0" w:color="auto"/>
              <w:bottom w:val="nil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0795A07" w14:textId="77777777" w:rsidR="00924BAB" w:rsidRPr="009B5975" w:rsidRDefault="00F91EDE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>Климатические характеристики</w:t>
            </w:r>
          </w:p>
        </w:tc>
        <w:tc>
          <w:tcPr>
            <w:tcW w:w="5528" w:type="dxa"/>
            <w:tcBorders>
              <w:top w:val="single" w:sz="4" w:space="0" w:color="auto"/>
              <w:bottom w:val="nil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A7FA0D9" w14:textId="77777777" w:rsidR="00924BAB" w:rsidRPr="009B5975" w:rsidRDefault="00F91EDE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 xml:space="preserve">Соответствует классу </w:t>
            </w:r>
            <w:proofErr w:type="spellStart"/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>пылевлагозащиты</w:t>
            </w:r>
            <w:proofErr w:type="spellEnd"/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 xml:space="preserve"> IP66</w:t>
            </w:r>
          </w:p>
        </w:tc>
      </w:tr>
      <w:tr w:rsidR="00924BAB" w:rsidRPr="00B46237" w14:paraId="3313F525" w14:textId="77777777" w:rsidTr="00C870C9">
        <w:tblPrEx>
          <w:tblBorders>
            <w:insideV w:val="single" w:sz="4" w:space="0" w:color="auto"/>
          </w:tblBorders>
        </w:tblPrEx>
        <w:trPr>
          <w:trHeight w:val="20"/>
        </w:trPr>
        <w:tc>
          <w:tcPr>
            <w:tcW w:w="4395" w:type="dxa"/>
            <w:tcBorders>
              <w:top w:val="nil"/>
              <w:bottom w:val="nil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FB64976" w14:textId="77777777" w:rsidR="00924BAB" w:rsidRPr="009B5975" w:rsidRDefault="00F91EDE" w:rsidP="0034032D">
            <w:pPr>
              <w:spacing w:before="0" w:after="0" w:line="240" w:lineRule="auto"/>
              <w:ind w:left="199"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Температура эксплуатации</w:t>
            </w:r>
          </w:p>
        </w:tc>
        <w:tc>
          <w:tcPr>
            <w:tcW w:w="5528" w:type="dxa"/>
            <w:tcBorders>
              <w:top w:val="nil"/>
              <w:bottom w:val="nil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F2D2C93" w14:textId="0CBE1C0D" w:rsidR="00924BAB" w:rsidRPr="009B5975" w:rsidRDefault="00F91EDE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 xml:space="preserve">От -40°C до +60°C </w:t>
            </w:r>
          </w:p>
        </w:tc>
      </w:tr>
      <w:tr w:rsidR="00924BAB" w:rsidRPr="00B46237" w14:paraId="1527C247" w14:textId="77777777" w:rsidTr="00C870C9">
        <w:tblPrEx>
          <w:tblBorders>
            <w:insideV w:val="single" w:sz="4" w:space="0" w:color="auto"/>
          </w:tblBorders>
        </w:tblPrEx>
        <w:trPr>
          <w:trHeight w:val="20"/>
        </w:trPr>
        <w:tc>
          <w:tcPr>
            <w:tcW w:w="4395" w:type="dxa"/>
            <w:tcBorders>
              <w:top w:val="nil"/>
              <w:bottom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FB05C18" w14:textId="77777777" w:rsidR="00924BAB" w:rsidRPr="009B5975" w:rsidRDefault="00F91EDE" w:rsidP="0034032D">
            <w:pPr>
              <w:spacing w:before="0" w:after="0" w:line="240" w:lineRule="auto"/>
              <w:ind w:left="199"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Влажность при эксплуатации</w:t>
            </w:r>
          </w:p>
        </w:tc>
        <w:tc>
          <w:tcPr>
            <w:tcW w:w="5528" w:type="dxa"/>
            <w:tcBorders>
              <w:top w:val="nil"/>
              <w:bottom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BC9BB6A" w14:textId="77777777" w:rsidR="00924BAB" w:rsidRPr="009B5975" w:rsidRDefault="00F91EDE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0-98% относительной влажности</w:t>
            </w:r>
          </w:p>
        </w:tc>
      </w:tr>
      <w:tr w:rsidR="001A2C9A" w:rsidRPr="00B46237" w14:paraId="1563FA63" w14:textId="77777777" w:rsidTr="00C870C9">
        <w:tblPrEx>
          <w:tblBorders>
            <w:insideV w:val="single" w:sz="4" w:space="0" w:color="auto"/>
          </w:tblBorders>
        </w:tblPrEx>
        <w:trPr>
          <w:trHeight w:val="20"/>
        </w:trPr>
        <w:tc>
          <w:tcPr>
            <w:tcW w:w="4395" w:type="dxa"/>
            <w:tcBorders>
              <w:top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154DF6E" w14:textId="77777777" w:rsidR="001A2C9A" w:rsidRPr="009B5975" w:rsidRDefault="002166AF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>Физические характеристики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00C5D4C" w14:textId="77777777" w:rsidR="001A2C9A" w:rsidRPr="009B5975" w:rsidRDefault="001A2C9A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b/>
                <w:sz w:val="20"/>
                <w:szCs w:val="20"/>
              </w:rPr>
              <w:t>Корпус из ABS-пластика</w:t>
            </w:r>
          </w:p>
        </w:tc>
      </w:tr>
      <w:tr w:rsidR="001A2C9A" w:rsidRPr="00B46237" w14:paraId="07F5C334" w14:textId="77777777" w:rsidTr="00C870C9">
        <w:tblPrEx>
          <w:tblBorders>
            <w:insideV w:val="single" w:sz="4" w:space="0" w:color="auto"/>
          </w:tblBorders>
        </w:tblPrEx>
        <w:trPr>
          <w:trHeight w:val="20"/>
        </w:trPr>
        <w:tc>
          <w:tcPr>
            <w:tcW w:w="4395" w:type="dxa"/>
            <w:shd w:val="clear" w:color="auto" w:fill="FFFFFF"/>
            <w:tcMar>
              <w:left w:w="170" w:type="dxa"/>
              <w:right w:w="170" w:type="dxa"/>
            </w:tcMar>
          </w:tcPr>
          <w:p w14:paraId="37897046" w14:textId="77777777" w:rsidR="001A2C9A" w:rsidRPr="009B5975" w:rsidRDefault="001A2C9A" w:rsidP="0034032D">
            <w:pPr>
              <w:spacing w:before="0" w:after="0" w:line="240" w:lineRule="auto"/>
              <w:ind w:left="199"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lastRenderedPageBreak/>
              <w:t>Цвет</w:t>
            </w:r>
          </w:p>
        </w:tc>
        <w:tc>
          <w:tcPr>
            <w:tcW w:w="5528" w:type="dxa"/>
            <w:shd w:val="clear" w:color="auto" w:fill="FFFFFF"/>
            <w:tcMar>
              <w:left w:w="170" w:type="dxa"/>
              <w:right w:w="170" w:type="dxa"/>
            </w:tcMar>
          </w:tcPr>
          <w:p w14:paraId="2EA4EBC5" w14:textId="77777777" w:rsidR="001A2C9A" w:rsidRPr="009B5975" w:rsidRDefault="001A2C9A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Черный</w:t>
            </w:r>
          </w:p>
        </w:tc>
      </w:tr>
      <w:tr w:rsidR="001A2C9A" w:rsidRPr="00B46237" w14:paraId="1D8740B0" w14:textId="77777777" w:rsidTr="00C870C9">
        <w:tblPrEx>
          <w:tblBorders>
            <w:insideV w:val="single" w:sz="4" w:space="0" w:color="auto"/>
          </w:tblBorders>
        </w:tblPrEx>
        <w:trPr>
          <w:trHeight w:val="20"/>
        </w:trPr>
        <w:tc>
          <w:tcPr>
            <w:tcW w:w="4395" w:type="dxa"/>
            <w:shd w:val="clear" w:color="auto" w:fill="FFFFFF"/>
            <w:tcMar>
              <w:left w:w="170" w:type="dxa"/>
              <w:right w:w="170" w:type="dxa"/>
            </w:tcMar>
          </w:tcPr>
          <w:p w14:paraId="7A4E652C" w14:textId="77777777" w:rsidR="001A2C9A" w:rsidRPr="009B5975" w:rsidRDefault="001A2C9A" w:rsidP="0034032D">
            <w:pPr>
              <w:spacing w:before="0" w:after="0" w:line="240" w:lineRule="auto"/>
              <w:ind w:left="199"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 xml:space="preserve">Габаритные размеры </w:t>
            </w:r>
          </w:p>
        </w:tc>
        <w:tc>
          <w:tcPr>
            <w:tcW w:w="5528" w:type="dxa"/>
            <w:shd w:val="clear" w:color="auto" w:fill="FFFFFF"/>
            <w:tcMar>
              <w:left w:w="170" w:type="dxa"/>
              <w:right w:w="170" w:type="dxa"/>
            </w:tcMar>
          </w:tcPr>
          <w:p w14:paraId="2C8C4D89" w14:textId="77777777" w:rsidR="001A2C9A" w:rsidRPr="009B5975" w:rsidRDefault="001A2C9A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(Д х Ш х В): 12,2 х 5,0 х 21 (мм)</w:t>
            </w:r>
          </w:p>
        </w:tc>
      </w:tr>
      <w:tr w:rsidR="001A2C9A" w:rsidRPr="00B46237" w14:paraId="320B7A7E" w14:textId="77777777" w:rsidTr="00C870C9">
        <w:tblPrEx>
          <w:tblBorders>
            <w:insideV w:val="single" w:sz="4" w:space="0" w:color="auto"/>
          </w:tblBorders>
        </w:tblPrEx>
        <w:trPr>
          <w:trHeight w:val="20"/>
        </w:trPr>
        <w:tc>
          <w:tcPr>
            <w:tcW w:w="4395" w:type="dxa"/>
            <w:shd w:val="clear" w:color="auto" w:fill="FFFFFF"/>
            <w:tcMar>
              <w:left w:w="170" w:type="dxa"/>
              <w:right w:w="170" w:type="dxa"/>
            </w:tcMar>
          </w:tcPr>
          <w:p w14:paraId="68C95117" w14:textId="77777777" w:rsidR="001A2C9A" w:rsidRPr="009B5975" w:rsidRDefault="001A2C9A" w:rsidP="0034032D">
            <w:pPr>
              <w:spacing w:before="0" w:after="0" w:line="240" w:lineRule="auto"/>
              <w:ind w:left="199"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Масса устройства</w:t>
            </w:r>
          </w:p>
        </w:tc>
        <w:tc>
          <w:tcPr>
            <w:tcW w:w="5528" w:type="dxa"/>
            <w:shd w:val="clear" w:color="auto" w:fill="FFFFFF"/>
            <w:tcMar>
              <w:left w:w="170" w:type="dxa"/>
              <w:right w:w="170" w:type="dxa"/>
            </w:tcMar>
          </w:tcPr>
          <w:p w14:paraId="0E38BF31" w14:textId="77777777" w:rsidR="001A2C9A" w:rsidRPr="009B5975" w:rsidRDefault="001A2C9A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165 г</w:t>
            </w:r>
          </w:p>
        </w:tc>
      </w:tr>
      <w:tr w:rsidR="001A2C9A" w:rsidRPr="00B46237" w14:paraId="10A9EC0A" w14:textId="77777777" w:rsidTr="00C870C9">
        <w:tblPrEx>
          <w:tblBorders>
            <w:insideV w:val="single" w:sz="4" w:space="0" w:color="auto"/>
          </w:tblBorders>
        </w:tblPrEx>
        <w:trPr>
          <w:trHeight w:val="20"/>
        </w:trPr>
        <w:tc>
          <w:tcPr>
            <w:tcW w:w="4395" w:type="dxa"/>
            <w:shd w:val="clear" w:color="auto" w:fill="FFFFFF"/>
            <w:tcMar>
              <w:left w:w="170" w:type="dxa"/>
              <w:right w:w="170" w:type="dxa"/>
            </w:tcMar>
          </w:tcPr>
          <w:p w14:paraId="7D66F662" w14:textId="77777777" w:rsidR="001A2C9A" w:rsidRPr="009B5975" w:rsidRDefault="001A2C9A" w:rsidP="0034032D">
            <w:pPr>
              <w:spacing w:before="0" w:after="0" w:line="240" w:lineRule="auto"/>
              <w:ind w:left="199"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Масса устройства в упаковке</w:t>
            </w:r>
          </w:p>
        </w:tc>
        <w:tc>
          <w:tcPr>
            <w:tcW w:w="5528" w:type="dxa"/>
            <w:shd w:val="clear" w:color="auto" w:fill="FFFFFF"/>
            <w:tcMar>
              <w:left w:w="170" w:type="dxa"/>
              <w:right w:w="170" w:type="dxa"/>
            </w:tcMar>
          </w:tcPr>
          <w:p w14:paraId="7206F9CC" w14:textId="77777777" w:rsidR="001A2C9A" w:rsidRPr="009B5975" w:rsidRDefault="001A2C9A" w:rsidP="0034032D">
            <w:pPr>
              <w:spacing w:before="0" w:after="0" w:line="240" w:lineRule="auto"/>
              <w:ind w:right="5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9B5975">
              <w:rPr>
                <w:rFonts w:ascii="Montserrat" w:hAnsi="Montserrat" w:cstheme="minorHAnsi"/>
                <w:sz w:val="20"/>
                <w:szCs w:val="20"/>
              </w:rPr>
              <w:t>225 г</w:t>
            </w:r>
          </w:p>
        </w:tc>
      </w:tr>
    </w:tbl>
    <w:p w14:paraId="61D108E2" w14:textId="77777777" w:rsidR="00655E43" w:rsidRPr="00B46237" w:rsidRDefault="00655E43" w:rsidP="0034032D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8"/>
          <w:szCs w:val="28"/>
        </w:rPr>
      </w:pPr>
      <w:r w:rsidRPr="00B46237">
        <w:rPr>
          <w:rFonts w:ascii="Montserrat" w:hAnsi="Montserrat" w:cstheme="minorHAnsi"/>
          <w:b/>
          <w:sz w:val="28"/>
          <w:szCs w:val="28"/>
        </w:rPr>
        <w:t>Комплект поставки</w:t>
      </w:r>
    </w:p>
    <w:p w14:paraId="2B4EAA5B" w14:textId="77777777" w:rsidR="0034032D" w:rsidRPr="00B46237" w:rsidRDefault="00A74D48" w:rsidP="0034032D">
      <w:pPr>
        <w:spacing w:before="120" w:after="120" w:line="240" w:lineRule="auto"/>
        <w:rPr>
          <w:rFonts w:ascii="Montserrat" w:hAnsi="Montserrat" w:cstheme="minorHAnsi"/>
          <w:sz w:val="26"/>
          <w:szCs w:val="26"/>
        </w:rPr>
      </w:pPr>
      <w:r w:rsidRPr="00B46237">
        <w:rPr>
          <w:rFonts w:ascii="Montserrat" w:hAnsi="Montserrat" w:cstheme="minorHAnsi"/>
          <w:noProof/>
          <w:sz w:val="26"/>
          <w:szCs w:val="26"/>
          <w:lang w:bidi="ar-SA"/>
        </w:rPr>
        <w:drawing>
          <wp:inline distT="0" distB="0" distL="0" distR="0" wp14:anchorId="1111119A" wp14:editId="75E6FDB0">
            <wp:extent cx="5973237" cy="3305175"/>
            <wp:effectExtent l="0" t="0" r="0" b="0"/>
            <wp:docPr id="1" name="Рисунок 0" descr="新款SK2-EM+MF说明书20220519 стр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款SK2-EM+MF说明书20220519 стр 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657" cy="331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9747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4503"/>
        <w:gridCol w:w="5244"/>
      </w:tblGrid>
      <w:tr w:rsidR="0034032D" w:rsidRPr="00B46237" w14:paraId="05BD2F7F" w14:textId="77777777" w:rsidTr="009B5975">
        <w:trPr>
          <w:trHeight w:val="20"/>
        </w:trPr>
        <w:tc>
          <w:tcPr>
            <w:tcW w:w="4503" w:type="dxa"/>
            <w:vMerge w:val="restart"/>
            <w:vAlign w:val="center"/>
          </w:tcPr>
          <w:p w14:paraId="03EA4040" w14:textId="77777777" w:rsidR="0034032D" w:rsidRPr="009B5975" w:rsidRDefault="0034032D" w:rsidP="0034032D">
            <w:pPr>
              <w:keepNext/>
              <w:pageBreakBefore/>
              <w:jc w:val="left"/>
              <w:rPr>
                <w:rFonts w:ascii="Montserrat" w:hAnsi="Montserrat"/>
                <w:b/>
                <w:bCs/>
                <w:sz w:val="28"/>
                <w:szCs w:val="28"/>
              </w:rPr>
            </w:pPr>
            <w:r w:rsidRPr="009B5975">
              <w:rPr>
                <w:rFonts w:ascii="Montserrat" w:hAnsi="Montserrat"/>
                <w:b/>
                <w:bCs/>
                <w:sz w:val="28"/>
                <w:szCs w:val="28"/>
              </w:rPr>
              <w:lastRenderedPageBreak/>
              <w:t>УСТАНОВКА УСТРОЙСТВА</w:t>
            </w:r>
          </w:p>
        </w:tc>
        <w:tc>
          <w:tcPr>
            <w:tcW w:w="5244" w:type="dxa"/>
            <w:tcBorders>
              <w:bottom w:val="single" w:sz="18" w:space="0" w:color="000000" w:themeColor="text1"/>
            </w:tcBorders>
          </w:tcPr>
          <w:p w14:paraId="4CAF8CE6" w14:textId="77777777" w:rsidR="0034032D" w:rsidRPr="009B5975" w:rsidRDefault="0034032D" w:rsidP="00CA0835">
            <w:pPr>
              <w:keepNext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34032D" w:rsidRPr="00B46237" w14:paraId="40EDCC40" w14:textId="77777777" w:rsidTr="009B5975">
        <w:trPr>
          <w:trHeight w:val="20"/>
        </w:trPr>
        <w:tc>
          <w:tcPr>
            <w:tcW w:w="4503" w:type="dxa"/>
            <w:vMerge/>
          </w:tcPr>
          <w:p w14:paraId="45D3C9BE" w14:textId="77777777" w:rsidR="0034032D" w:rsidRPr="00B46237" w:rsidRDefault="0034032D" w:rsidP="00CA0835">
            <w:pPr>
              <w:keepNext/>
              <w:rPr>
                <w:rFonts w:ascii="Montserrat" w:hAnsi="Montserrat"/>
              </w:rPr>
            </w:pPr>
          </w:p>
        </w:tc>
        <w:tc>
          <w:tcPr>
            <w:tcW w:w="5244" w:type="dxa"/>
            <w:tcBorders>
              <w:top w:val="single" w:sz="18" w:space="0" w:color="000000" w:themeColor="text1"/>
            </w:tcBorders>
          </w:tcPr>
          <w:p w14:paraId="68EF571C" w14:textId="77777777" w:rsidR="0034032D" w:rsidRPr="00B46237" w:rsidRDefault="0034032D" w:rsidP="00CA0835">
            <w:pPr>
              <w:keepNext/>
              <w:rPr>
                <w:rFonts w:ascii="Montserrat" w:hAnsi="Montserrat"/>
              </w:rPr>
            </w:pPr>
          </w:p>
        </w:tc>
      </w:tr>
    </w:tbl>
    <w:p w14:paraId="7DC18F7C" w14:textId="77777777" w:rsidR="00655E43" w:rsidRPr="00B15D92" w:rsidRDefault="00655E43" w:rsidP="001041D6">
      <w:pPr>
        <w:pStyle w:val="a3"/>
        <w:widowControl w:val="0"/>
        <w:numPr>
          <w:ilvl w:val="0"/>
          <w:numId w:val="13"/>
        </w:numPr>
        <w:spacing w:before="0" w:after="0" w:line="240" w:lineRule="auto"/>
        <w:ind w:left="425" w:hanging="357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B15D92">
        <w:rPr>
          <w:rFonts w:ascii="Montserrat" w:hAnsi="Montserrat" w:cstheme="minorHAnsi"/>
          <w:sz w:val="20"/>
          <w:szCs w:val="20"/>
        </w:rPr>
        <w:t>Снимите заднюю стенку устройства.</w:t>
      </w:r>
    </w:p>
    <w:p w14:paraId="05AA78E5" w14:textId="77777777" w:rsidR="00655E43" w:rsidRPr="00B15D92" w:rsidRDefault="00655E43" w:rsidP="001041D6">
      <w:pPr>
        <w:pStyle w:val="a3"/>
        <w:widowControl w:val="0"/>
        <w:numPr>
          <w:ilvl w:val="0"/>
          <w:numId w:val="13"/>
        </w:numPr>
        <w:spacing w:before="0" w:after="0" w:line="240" w:lineRule="auto"/>
        <w:ind w:left="425" w:hanging="357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B15D92">
        <w:rPr>
          <w:rFonts w:ascii="Montserrat" w:hAnsi="Montserrat" w:cstheme="minorHAnsi"/>
          <w:sz w:val="20"/>
          <w:szCs w:val="20"/>
        </w:rPr>
        <w:t>Просверлите в стене 2 отверстия для винтов (A и C) и одно отверстие для кабеля.</w:t>
      </w:r>
    </w:p>
    <w:p w14:paraId="77EC8B95" w14:textId="77777777" w:rsidR="00655E43" w:rsidRPr="00B15D92" w:rsidRDefault="00655E43" w:rsidP="001041D6">
      <w:pPr>
        <w:pStyle w:val="a3"/>
        <w:widowControl w:val="0"/>
        <w:numPr>
          <w:ilvl w:val="0"/>
          <w:numId w:val="13"/>
        </w:numPr>
        <w:spacing w:before="0" w:after="0" w:line="240" w:lineRule="auto"/>
        <w:ind w:left="425" w:hanging="357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B15D92">
        <w:rPr>
          <w:rFonts w:ascii="Montserrat" w:hAnsi="Montserrat" w:cstheme="minorHAnsi"/>
          <w:sz w:val="20"/>
          <w:szCs w:val="20"/>
        </w:rPr>
        <w:t>Заделайте дюбели (входят в комплект поставки) в отверстия (A и C).</w:t>
      </w:r>
    </w:p>
    <w:p w14:paraId="48B3BB47" w14:textId="77777777" w:rsidR="00655E43" w:rsidRPr="00B15D92" w:rsidRDefault="00655E43" w:rsidP="001041D6">
      <w:pPr>
        <w:pStyle w:val="a3"/>
        <w:widowControl w:val="0"/>
        <w:numPr>
          <w:ilvl w:val="0"/>
          <w:numId w:val="13"/>
        </w:numPr>
        <w:spacing w:before="0" w:after="0" w:line="240" w:lineRule="auto"/>
        <w:ind w:left="425" w:hanging="357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B15D92">
        <w:rPr>
          <w:rFonts w:ascii="Montserrat" w:hAnsi="Montserrat" w:cstheme="minorHAnsi"/>
          <w:sz w:val="20"/>
          <w:szCs w:val="20"/>
        </w:rPr>
        <w:t>Надежно закрепите заднюю крышку на стене с помощью 4 винтов с плоскими головками.</w:t>
      </w:r>
    </w:p>
    <w:p w14:paraId="32247F37" w14:textId="77777777" w:rsidR="00655E43" w:rsidRPr="00B15D92" w:rsidRDefault="00655E43" w:rsidP="001041D6">
      <w:pPr>
        <w:pStyle w:val="a3"/>
        <w:widowControl w:val="0"/>
        <w:numPr>
          <w:ilvl w:val="0"/>
          <w:numId w:val="13"/>
        </w:numPr>
        <w:spacing w:before="0" w:after="0" w:line="240" w:lineRule="auto"/>
        <w:ind w:left="425" w:hanging="357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B15D92">
        <w:rPr>
          <w:rFonts w:ascii="Montserrat" w:hAnsi="Montserrat" w:cstheme="minorHAnsi"/>
          <w:sz w:val="20"/>
          <w:szCs w:val="20"/>
        </w:rPr>
        <w:t>Пропустите кабель через отверстие для кабеля (B).</w:t>
      </w:r>
    </w:p>
    <w:p w14:paraId="3D313473" w14:textId="77777777" w:rsidR="00655E43" w:rsidRPr="00B15D92" w:rsidRDefault="00655E43" w:rsidP="001041D6">
      <w:pPr>
        <w:pStyle w:val="a3"/>
        <w:widowControl w:val="0"/>
        <w:numPr>
          <w:ilvl w:val="0"/>
          <w:numId w:val="13"/>
        </w:numPr>
        <w:spacing w:before="0" w:after="0" w:line="240" w:lineRule="auto"/>
        <w:ind w:left="425" w:hanging="357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B15D92">
        <w:rPr>
          <w:rFonts w:ascii="Montserrat" w:hAnsi="Montserrat" w:cstheme="minorHAnsi"/>
          <w:sz w:val="20"/>
          <w:szCs w:val="20"/>
        </w:rPr>
        <w:t>Прикрепите устройство к его задней крышке.</w:t>
      </w:r>
    </w:p>
    <w:p w14:paraId="23B606F5" w14:textId="77777777" w:rsidR="000B559C" w:rsidRPr="00B46237" w:rsidRDefault="00A74D48" w:rsidP="00A74D48">
      <w:pPr>
        <w:spacing w:before="120" w:after="120" w:line="240" w:lineRule="auto"/>
        <w:rPr>
          <w:rFonts w:ascii="Montserrat" w:hAnsi="Montserrat" w:cstheme="minorHAnsi"/>
          <w:sz w:val="26"/>
          <w:szCs w:val="26"/>
        </w:rPr>
      </w:pPr>
      <w:r w:rsidRPr="00B46237">
        <w:rPr>
          <w:rFonts w:ascii="Montserrat" w:hAnsi="Montserrat" w:cstheme="minorHAnsi"/>
          <w:noProof/>
          <w:sz w:val="26"/>
          <w:szCs w:val="26"/>
          <w:lang w:bidi="ar-SA"/>
        </w:rPr>
        <w:drawing>
          <wp:inline distT="0" distB="0" distL="0" distR="0" wp14:anchorId="78E0FF24" wp14:editId="6DA6510E">
            <wp:extent cx="3878317" cy="3158427"/>
            <wp:effectExtent l="0" t="0" r="0" b="0"/>
            <wp:docPr id="2" name="Рисунок 1" descr="新款SK2-EM+MF说明书20220519 стр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款SK2-EM+MF说明书20220519 стр 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687" cy="317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59D0E" w14:textId="77777777" w:rsidR="00655E43" w:rsidRPr="00B15D92" w:rsidRDefault="00655E43" w:rsidP="001041D6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B15D92">
        <w:rPr>
          <w:rFonts w:ascii="Montserrat" w:hAnsi="Montserrat" w:cstheme="minorHAnsi"/>
          <w:b/>
          <w:sz w:val="24"/>
          <w:szCs w:val="24"/>
        </w:rPr>
        <w:t>Назначение контактов</w:t>
      </w:r>
    </w:p>
    <w:tbl>
      <w:tblPr>
        <w:tblW w:w="9724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2268"/>
        <w:gridCol w:w="5528"/>
      </w:tblGrid>
      <w:tr w:rsidR="000B559C" w:rsidRPr="00B46237" w14:paraId="2EA299A0" w14:textId="77777777" w:rsidTr="00390E28">
        <w:trPr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8D6D078" w14:textId="77777777" w:rsidR="000B559C" w:rsidRPr="00B15D92" w:rsidRDefault="000B559C" w:rsidP="00711EC7">
            <w:pPr>
              <w:keepNext/>
              <w:spacing w:before="0" w:after="0" w:line="240" w:lineRule="auto"/>
              <w:ind w:left="57" w:right="198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b/>
                <w:sz w:val="20"/>
                <w:szCs w:val="20"/>
              </w:rPr>
              <w:t>Цвет провода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24084FC8" w14:textId="77777777" w:rsidR="000B559C" w:rsidRPr="00B15D92" w:rsidRDefault="000B559C" w:rsidP="00711EC7">
            <w:pPr>
              <w:keepNext/>
              <w:spacing w:before="0" w:after="0" w:line="240" w:lineRule="auto"/>
              <w:ind w:left="57" w:right="198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b/>
                <w:sz w:val="20"/>
                <w:szCs w:val="20"/>
              </w:rPr>
              <w:t>Функция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6DE96A5E" w14:textId="77777777" w:rsidR="000B559C" w:rsidRPr="00B15D92" w:rsidRDefault="000B559C" w:rsidP="00711EC7">
            <w:pPr>
              <w:keepNext/>
              <w:spacing w:before="0" w:after="0" w:line="240" w:lineRule="auto"/>
              <w:ind w:left="57" w:right="198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b/>
                <w:sz w:val="20"/>
                <w:szCs w:val="20"/>
              </w:rPr>
              <w:t>Примечания</w:t>
            </w:r>
          </w:p>
        </w:tc>
      </w:tr>
      <w:tr w:rsidR="000B559C" w:rsidRPr="00B46237" w14:paraId="3DCBA5AE" w14:textId="77777777" w:rsidTr="00320E5B">
        <w:trPr>
          <w:trHeight w:val="20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2EEC642C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Основные контакты для автономного режима</w:t>
            </w:r>
          </w:p>
        </w:tc>
      </w:tr>
      <w:tr w:rsidR="000B559C" w:rsidRPr="00B46237" w14:paraId="609FCBA9" w14:textId="77777777" w:rsidTr="00390E28">
        <w:trPr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89FD8CE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Красный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74D3373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DC + (ПОСТ.+)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27BB89BC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Вход питания 12-18 В пост.</w:t>
            </w:r>
          </w:p>
        </w:tc>
      </w:tr>
      <w:tr w:rsidR="000B559C" w:rsidRPr="00B46237" w14:paraId="39CA1EEE" w14:textId="77777777" w:rsidTr="00390E28">
        <w:trPr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6D54EE7B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Черный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6E4DC796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GND (Земля)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8EEBCB4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Отрицательный контакт входа питания пост</w:t>
            </w:r>
            <w:r w:rsidR="00711EC7" w:rsidRPr="00B15D92">
              <w:rPr>
                <w:rFonts w:ascii="Montserrat" w:hAnsi="Montserrat" w:cstheme="minorHAnsi"/>
                <w:sz w:val="20"/>
                <w:szCs w:val="20"/>
              </w:rPr>
              <w:t xml:space="preserve">. </w:t>
            </w:r>
            <w:r w:rsidRPr="00B15D92">
              <w:rPr>
                <w:rFonts w:ascii="Montserrat" w:hAnsi="Montserrat" w:cstheme="minorHAnsi"/>
                <w:sz w:val="20"/>
                <w:szCs w:val="20"/>
              </w:rPr>
              <w:t>тока</w:t>
            </w:r>
          </w:p>
        </w:tc>
      </w:tr>
      <w:tr w:rsidR="000B559C" w:rsidRPr="00B46237" w14:paraId="13452D65" w14:textId="77777777" w:rsidTr="00390E28">
        <w:trPr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A116CA0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Синий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2980F9A3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NO (Реле)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53F5AEF1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Норм</w:t>
            </w:r>
            <w:r w:rsidR="00711EC7" w:rsidRPr="00B15D92">
              <w:rPr>
                <w:rFonts w:ascii="Montserrat" w:hAnsi="Montserrat" w:cstheme="minorHAnsi"/>
                <w:sz w:val="20"/>
                <w:szCs w:val="20"/>
              </w:rPr>
              <w:t>.</w:t>
            </w:r>
            <w:r w:rsidRPr="00B15D92">
              <w:rPr>
                <w:rFonts w:ascii="Montserrat" w:hAnsi="Montserrat" w:cstheme="minorHAnsi"/>
                <w:sz w:val="20"/>
                <w:szCs w:val="20"/>
              </w:rPr>
              <w:t>-</w:t>
            </w:r>
            <w:proofErr w:type="spellStart"/>
            <w:r w:rsidRPr="00B15D92">
              <w:rPr>
                <w:rFonts w:ascii="Montserrat" w:hAnsi="Montserrat" w:cstheme="minorHAnsi"/>
                <w:sz w:val="20"/>
                <w:szCs w:val="20"/>
              </w:rPr>
              <w:t>разомк</w:t>
            </w:r>
            <w:proofErr w:type="spellEnd"/>
            <w:r w:rsidR="00711EC7" w:rsidRPr="00B15D92">
              <w:rPr>
                <w:rFonts w:ascii="Montserrat" w:hAnsi="Montserrat" w:cstheme="minorHAnsi"/>
                <w:sz w:val="20"/>
                <w:szCs w:val="20"/>
              </w:rPr>
              <w:t xml:space="preserve">. </w:t>
            </w:r>
            <w:r w:rsidRPr="00B15D92">
              <w:rPr>
                <w:rFonts w:ascii="Montserrat" w:hAnsi="Montserrat" w:cstheme="minorHAnsi"/>
                <w:sz w:val="20"/>
                <w:szCs w:val="20"/>
              </w:rPr>
              <w:t xml:space="preserve">выход реле (диод </w:t>
            </w:r>
            <w:r w:rsidR="00711EC7" w:rsidRPr="00B15D92">
              <w:rPr>
                <w:rFonts w:ascii="Montserrat" w:hAnsi="Montserrat" w:cstheme="minorHAnsi"/>
                <w:sz w:val="20"/>
                <w:szCs w:val="20"/>
              </w:rPr>
              <w:t>– в комплекте</w:t>
            </w:r>
            <w:r w:rsidRPr="00B15D92">
              <w:rPr>
                <w:rFonts w:ascii="Montserrat" w:hAnsi="Montserrat" w:cstheme="minorHAnsi"/>
                <w:sz w:val="20"/>
                <w:szCs w:val="20"/>
              </w:rPr>
              <w:t>)</w:t>
            </w:r>
          </w:p>
        </w:tc>
      </w:tr>
      <w:tr w:rsidR="000B559C" w:rsidRPr="00B46237" w14:paraId="6F919956" w14:textId="77777777" w:rsidTr="00390E28">
        <w:trPr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5FEB2700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Фиолетовый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5B440463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COM (Реле)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5B693E8D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Общий контакт реле</w:t>
            </w:r>
          </w:p>
        </w:tc>
      </w:tr>
      <w:tr w:rsidR="000B559C" w:rsidRPr="00B46237" w14:paraId="2B298419" w14:textId="77777777" w:rsidTr="00390E28">
        <w:trPr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FB46A95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Оранжевый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769B72A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NC (Реле)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7DA48259" w14:textId="77777777" w:rsidR="000B559C" w:rsidRPr="00B15D92" w:rsidRDefault="00711EC7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Норм.</w:t>
            </w:r>
            <w:r w:rsidR="000B559C" w:rsidRPr="00B15D92">
              <w:rPr>
                <w:rFonts w:ascii="Montserrat" w:hAnsi="Montserrat" w:cstheme="minorHAnsi"/>
                <w:sz w:val="20"/>
                <w:szCs w:val="20"/>
              </w:rPr>
              <w:t>-</w:t>
            </w:r>
            <w:proofErr w:type="spellStart"/>
            <w:r w:rsidR="000B559C" w:rsidRPr="00B15D92">
              <w:rPr>
                <w:rFonts w:ascii="Montserrat" w:hAnsi="Montserrat" w:cstheme="minorHAnsi"/>
                <w:sz w:val="20"/>
                <w:szCs w:val="20"/>
              </w:rPr>
              <w:t>замкн</w:t>
            </w:r>
            <w:proofErr w:type="spellEnd"/>
            <w:r w:rsidRPr="00B15D92">
              <w:rPr>
                <w:rFonts w:ascii="Montserrat" w:hAnsi="Montserrat" w:cstheme="minorHAnsi"/>
                <w:sz w:val="20"/>
                <w:szCs w:val="20"/>
              </w:rPr>
              <w:t xml:space="preserve">. </w:t>
            </w:r>
            <w:r w:rsidR="000B559C" w:rsidRPr="00B15D92">
              <w:rPr>
                <w:rFonts w:ascii="Montserrat" w:hAnsi="Montserrat" w:cstheme="minorHAnsi"/>
                <w:sz w:val="20"/>
                <w:szCs w:val="20"/>
              </w:rPr>
              <w:t>выход реле (</w:t>
            </w:r>
            <w:r w:rsidRPr="00B15D92">
              <w:rPr>
                <w:rFonts w:ascii="Montserrat" w:hAnsi="Montserrat" w:cstheme="minorHAnsi"/>
                <w:sz w:val="20"/>
                <w:szCs w:val="20"/>
              </w:rPr>
              <w:t>диод – в комплекте</w:t>
            </w:r>
            <w:r w:rsidR="000B559C" w:rsidRPr="00B15D92">
              <w:rPr>
                <w:rFonts w:ascii="Montserrat" w:hAnsi="Montserrat" w:cstheme="minorHAnsi"/>
                <w:sz w:val="20"/>
                <w:szCs w:val="20"/>
              </w:rPr>
              <w:t>)</w:t>
            </w:r>
          </w:p>
        </w:tc>
      </w:tr>
      <w:tr w:rsidR="000B559C" w:rsidRPr="00B46237" w14:paraId="7B0B167E" w14:textId="77777777" w:rsidTr="00390E28">
        <w:trPr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72BD7EFB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Желтый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6ABD6375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OPEN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7E9D7E81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Вход кнопки выхода</w:t>
            </w:r>
          </w:p>
        </w:tc>
      </w:tr>
      <w:tr w:rsidR="008F454A" w:rsidRPr="00B46237" w14:paraId="6475DEB5" w14:textId="77777777" w:rsidTr="00320E5B">
        <w:trPr>
          <w:trHeight w:val="20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736AD4E2" w14:textId="77777777" w:rsidR="008F454A" w:rsidRPr="00B15D92" w:rsidRDefault="008F454A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 xml:space="preserve">Контакты для считывателя данных </w:t>
            </w:r>
            <w:proofErr w:type="spellStart"/>
            <w:r w:rsidRPr="00B15D92">
              <w:rPr>
                <w:rFonts w:ascii="Montserrat" w:hAnsi="Montserrat" w:cstheme="minorHAnsi"/>
                <w:sz w:val="20"/>
                <w:szCs w:val="20"/>
              </w:rPr>
              <w:t>Wiegand</w:t>
            </w:r>
            <w:proofErr w:type="spellEnd"/>
            <w:r w:rsidRPr="00B15D92">
              <w:rPr>
                <w:rFonts w:ascii="Montserrat" w:hAnsi="Montserrat" w:cstheme="minorHAnsi"/>
                <w:sz w:val="20"/>
                <w:szCs w:val="20"/>
              </w:rPr>
              <w:t xml:space="preserve"> и контроллера</w:t>
            </w:r>
            <w:r w:rsidR="00711EC7" w:rsidRPr="00B15D92">
              <w:rPr>
                <w:rFonts w:ascii="Montserrat" w:hAnsi="Montserrat" w:cstheme="minorHAnsi"/>
                <w:sz w:val="20"/>
                <w:szCs w:val="20"/>
              </w:rPr>
              <w:t xml:space="preserve"> (при исп. в системе)</w:t>
            </w:r>
          </w:p>
        </w:tc>
      </w:tr>
      <w:tr w:rsidR="000B559C" w:rsidRPr="00B46237" w14:paraId="188360F2" w14:textId="77777777" w:rsidTr="00390E28">
        <w:trPr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8EDA24B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Зеленый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6F77D73B" w14:textId="77777777" w:rsidR="000B559C" w:rsidRPr="00B15D92" w:rsidRDefault="008F454A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D0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6388F748" w14:textId="77777777" w:rsidR="000B559C" w:rsidRPr="00B15D92" w:rsidRDefault="00711EC7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 xml:space="preserve">Выход </w:t>
            </w:r>
            <w:proofErr w:type="spellStart"/>
            <w:r w:rsidR="000B559C" w:rsidRPr="00B15D92">
              <w:rPr>
                <w:rFonts w:ascii="Montserrat" w:hAnsi="Montserrat" w:cstheme="minorHAnsi"/>
                <w:sz w:val="20"/>
                <w:szCs w:val="20"/>
              </w:rPr>
              <w:t>Wiegand</w:t>
            </w:r>
            <w:proofErr w:type="spellEnd"/>
            <w:r w:rsidR="000B559C" w:rsidRPr="00B15D92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Pr="00B15D92">
              <w:rPr>
                <w:rFonts w:ascii="Montserrat" w:hAnsi="Montserrat" w:cstheme="minorHAnsi"/>
                <w:sz w:val="20"/>
                <w:szCs w:val="20"/>
              </w:rPr>
              <w:t>(при исп.</w:t>
            </w:r>
            <w:r w:rsidR="000B559C" w:rsidRPr="00B15D92">
              <w:rPr>
                <w:rFonts w:ascii="Montserrat" w:hAnsi="Montserrat" w:cstheme="minorHAnsi"/>
                <w:sz w:val="20"/>
                <w:szCs w:val="20"/>
              </w:rPr>
              <w:t xml:space="preserve"> в системе</w:t>
            </w:r>
            <w:r w:rsidRPr="00B15D92">
              <w:rPr>
                <w:rFonts w:ascii="Montserrat" w:hAnsi="Montserrat" w:cstheme="minorHAnsi"/>
                <w:sz w:val="20"/>
                <w:szCs w:val="20"/>
              </w:rPr>
              <w:t xml:space="preserve">) </w:t>
            </w:r>
            <w:r w:rsidR="000B559C" w:rsidRPr="00B15D92">
              <w:rPr>
                <w:rFonts w:ascii="Montserrat" w:hAnsi="Montserrat" w:cstheme="minorHAnsi"/>
                <w:sz w:val="20"/>
                <w:szCs w:val="20"/>
              </w:rPr>
              <w:t>(Данные 0)</w:t>
            </w:r>
          </w:p>
        </w:tc>
      </w:tr>
      <w:tr w:rsidR="000B559C" w:rsidRPr="00B46237" w14:paraId="72836C7A" w14:textId="77777777" w:rsidTr="00390E28">
        <w:trPr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32AEAF3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Белый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20842740" w14:textId="77777777" w:rsidR="000B559C" w:rsidRPr="00B15D92" w:rsidRDefault="008F454A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D1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8E273DC" w14:textId="77777777" w:rsidR="000B559C" w:rsidRPr="00B15D92" w:rsidRDefault="00711EC7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 xml:space="preserve">Выход </w:t>
            </w:r>
            <w:proofErr w:type="spellStart"/>
            <w:r w:rsidRPr="00B15D92">
              <w:rPr>
                <w:rFonts w:ascii="Montserrat" w:hAnsi="Montserrat" w:cstheme="minorHAnsi"/>
                <w:sz w:val="20"/>
                <w:szCs w:val="20"/>
              </w:rPr>
              <w:t>Wiegand</w:t>
            </w:r>
            <w:proofErr w:type="spellEnd"/>
            <w:r w:rsidRPr="00B15D92">
              <w:rPr>
                <w:rFonts w:ascii="Montserrat" w:hAnsi="Montserrat" w:cstheme="minorHAnsi"/>
                <w:sz w:val="20"/>
                <w:szCs w:val="20"/>
              </w:rPr>
              <w:t xml:space="preserve"> (при исп. в системе) </w:t>
            </w:r>
            <w:r w:rsidR="000B559C" w:rsidRPr="00B15D92">
              <w:rPr>
                <w:rFonts w:ascii="Montserrat" w:hAnsi="Montserrat" w:cstheme="minorHAnsi"/>
                <w:sz w:val="20"/>
                <w:szCs w:val="20"/>
              </w:rPr>
              <w:t>(Данные 1)</w:t>
            </w:r>
          </w:p>
        </w:tc>
      </w:tr>
      <w:tr w:rsidR="008F454A" w:rsidRPr="00B46237" w14:paraId="1ADDFFAD" w14:textId="77777777" w:rsidTr="00320E5B">
        <w:trPr>
          <w:trHeight w:val="20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36E56EF2" w14:textId="77777777" w:rsidR="008F454A" w:rsidRPr="00B15D92" w:rsidRDefault="008F454A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Дополнительные контакты ввода-вывода</w:t>
            </w:r>
          </w:p>
        </w:tc>
      </w:tr>
      <w:tr w:rsidR="000B559C" w:rsidRPr="00B46237" w14:paraId="69D39F5F" w14:textId="77777777" w:rsidTr="00390E28">
        <w:trPr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51A64772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Серый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730FB1B5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Тревожный выход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C217007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Отрицательный контакт сигнала тревоги</w:t>
            </w:r>
          </w:p>
        </w:tc>
      </w:tr>
      <w:tr w:rsidR="000B559C" w:rsidRPr="00B46237" w14:paraId="703B56EE" w14:textId="77777777" w:rsidTr="00390E28">
        <w:trPr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7695EFC0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Коричневый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711B9CB2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Вход датчика двери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B5753EC" w14:textId="77777777" w:rsidR="000B559C" w:rsidRPr="00B15D92" w:rsidRDefault="000B559C" w:rsidP="00B87538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Вход для датчика двери / ворот (нормально-замкнутый)</w:t>
            </w:r>
          </w:p>
        </w:tc>
      </w:tr>
    </w:tbl>
    <w:p w14:paraId="2F82CC44" w14:textId="77777777" w:rsidR="00655E43" w:rsidRPr="00B15D92" w:rsidRDefault="00655E43" w:rsidP="001041D6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B15D92">
        <w:rPr>
          <w:rFonts w:ascii="Montserrat" w:hAnsi="Montserrat" w:cstheme="minorHAnsi"/>
          <w:b/>
          <w:sz w:val="24"/>
          <w:szCs w:val="24"/>
        </w:rPr>
        <w:t>Звуковая и световая индикация</w:t>
      </w:r>
    </w:p>
    <w:tbl>
      <w:tblPr>
        <w:tblW w:w="9724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38"/>
        <w:gridCol w:w="2693"/>
        <w:gridCol w:w="2693"/>
      </w:tblGrid>
      <w:tr w:rsidR="00655E43" w:rsidRPr="00B46237" w14:paraId="1FF1CEB7" w14:textId="77777777" w:rsidTr="00390E28">
        <w:trPr>
          <w:trHeight w:val="144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7E32472" w14:textId="77777777" w:rsidR="00655E43" w:rsidRPr="00B15D92" w:rsidRDefault="00655E43" w:rsidP="00320E5B">
            <w:pPr>
              <w:keepNext/>
              <w:spacing w:before="0" w:after="0" w:line="240" w:lineRule="auto"/>
              <w:ind w:left="57" w:right="198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b/>
                <w:sz w:val="20"/>
                <w:szCs w:val="20"/>
              </w:rPr>
              <w:t>Рабочее состояние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FF9F7C9" w14:textId="77777777" w:rsidR="00655E43" w:rsidRPr="00B15D92" w:rsidRDefault="00655E43" w:rsidP="00320E5B">
            <w:pPr>
              <w:keepNext/>
              <w:spacing w:before="0" w:after="0" w:line="240" w:lineRule="auto"/>
              <w:ind w:left="57" w:right="198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b/>
                <w:sz w:val="20"/>
                <w:szCs w:val="20"/>
              </w:rPr>
              <w:t>СВД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3A3DA12" w14:textId="77777777" w:rsidR="00655E43" w:rsidRPr="00B15D92" w:rsidRDefault="00A54264" w:rsidP="00BD7D3E">
            <w:pPr>
              <w:keepNext/>
              <w:spacing w:before="0" w:after="0" w:line="240" w:lineRule="auto"/>
              <w:ind w:left="57" w:right="198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b/>
                <w:sz w:val="20"/>
                <w:szCs w:val="20"/>
              </w:rPr>
              <w:t>Зуммер</w:t>
            </w:r>
          </w:p>
        </w:tc>
      </w:tr>
      <w:tr w:rsidR="00655E43" w:rsidRPr="00B46237" w14:paraId="31E12955" w14:textId="77777777" w:rsidTr="00390E28">
        <w:trPr>
          <w:trHeight w:val="144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A9404B8" w14:textId="77777777" w:rsidR="00655E43" w:rsidRPr="00B15D92" w:rsidRDefault="00655E43" w:rsidP="00320E5B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Режим ожидания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B85D033" w14:textId="708998AE" w:rsidR="00655E43" w:rsidRPr="00B15D92" w:rsidRDefault="00655E43" w:rsidP="00320E5B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Красный</w:t>
            </w:r>
            <w:r w:rsidR="00390E28">
              <w:rPr>
                <w:rFonts w:ascii="Montserrat" w:hAnsi="Montserrat" w:cstheme="minorHAnsi"/>
                <w:sz w:val="20"/>
                <w:szCs w:val="20"/>
              </w:rPr>
              <w:t>,</w:t>
            </w:r>
            <w:r w:rsidRPr="00B15D92">
              <w:rPr>
                <w:rFonts w:ascii="Montserrat" w:hAnsi="Montserrat" w:cstheme="minorHAnsi"/>
                <w:sz w:val="20"/>
                <w:szCs w:val="20"/>
              </w:rPr>
              <w:t xml:space="preserve"> горит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79107B3" w14:textId="77777777" w:rsidR="00655E43" w:rsidRPr="00B15D92" w:rsidRDefault="00655E43" w:rsidP="00BD7D3E">
            <w:pPr>
              <w:spacing w:before="0" w:after="0" w:line="240" w:lineRule="auto"/>
              <w:ind w:left="57" w:right="198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—</w:t>
            </w:r>
          </w:p>
        </w:tc>
      </w:tr>
      <w:tr w:rsidR="00655E43" w:rsidRPr="00B46237" w14:paraId="2B8A075B" w14:textId="77777777" w:rsidTr="00390E28">
        <w:trPr>
          <w:trHeight w:val="144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25FB6A69" w14:textId="77777777" w:rsidR="00655E43" w:rsidRPr="00B15D92" w:rsidRDefault="00655E43" w:rsidP="00320E5B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Вход в режим программирования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92E1164" w14:textId="0F64A54A" w:rsidR="00655E43" w:rsidRPr="00B15D92" w:rsidRDefault="00655E43" w:rsidP="00320E5B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Красный</w:t>
            </w:r>
            <w:r w:rsidR="00390E28">
              <w:rPr>
                <w:rFonts w:ascii="Montserrat" w:hAnsi="Montserrat" w:cstheme="minorHAnsi"/>
                <w:sz w:val="20"/>
                <w:szCs w:val="20"/>
              </w:rPr>
              <w:t>,</w:t>
            </w:r>
            <w:r w:rsidRPr="00B15D92">
              <w:rPr>
                <w:rFonts w:ascii="Montserrat" w:hAnsi="Montserrat" w:cstheme="minorHAnsi"/>
                <w:sz w:val="20"/>
                <w:szCs w:val="20"/>
              </w:rPr>
              <w:t xml:space="preserve"> мигает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75DFB9A" w14:textId="77777777" w:rsidR="00655E43" w:rsidRPr="00B15D92" w:rsidRDefault="00655E43" w:rsidP="00BD7D3E">
            <w:pPr>
              <w:spacing w:before="0" w:after="0" w:line="240" w:lineRule="auto"/>
              <w:ind w:left="57" w:right="198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1 сигнал</w:t>
            </w:r>
          </w:p>
        </w:tc>
      </w:tr>
      <w:tr w:rsidR="00655E43" w:rsidRPr="00B46237" w14:paraId="2B9A1244" w14:textId="77777777" w:rsidTr="00390E28">
        <w:trPr>
          <w:trHeight w:val="144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694901AD" w14:textId="77777777" w:rsidR="00655E43" w:rsidRPr="00B15D92" w:rsidRDefault="00655E43" w:rsidP="00320E5B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В режиме программирования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0D23EF6" w14:textId="53FA61F0" w:rsidR="00655E43" w:rsidRPr="00B15D92" w:rsidRDefault="00655E43" w:rsidP="00320E5B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Оранжевый</w:t>
            </w:r>
            <w:r w:rsidR="00390E28">
              <w:rPr>
                <w:rFonts w:ascii="Montserrat" w:hAnsi="Montserrat" w:cstheme="minorHAnsi"/>
                <w:sz w:val="20"/>
                <w:szCs w:val="20"/>
              </w:rPr>
              <w:t>,</w:t>
            </w:r>
            <w:r w:rsidRPr="00B15D92">
              <w:rPr>
                <w:rFonts w:ascii="Montserrat" w:hAnsi="Montserrat" w:cstheme="minorHAnsi"/>
                <w:sz w:val="20"/>
                <w:szCs w:val="20"/>
              </w:rPr>
              <w:t xml:space="preserve"> горит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CC6398A" w14:textId="77777777" w:rsidR="00655E43" w:rsidRPr="00B15D92" w:rsidRDefault="00655E43" w:rsidP="00BD7D3E">
            <w:pPr>
              <w:spacing w:before="0" w:after="0" w:line="240" w:lineRule="auto"/>
              <w:ind w:left="57" w:right="198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1 сигнал</w:t>
            </w:r>
          </w:p>
        </w:tc>
      </w:tr>
      <w:tr w:rsidR="00655E43" w:rsidRPr="00B46237" w14:paraId="7948BCA7" w14:textId="77777777" w:rsidTr="00390E28">
        <w:trPr>
          <w:trHeight w:val="144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50BB77D8" w14:textId="77777777" w:rsidR="00655E43" w:rsidRPr="00B15D92" w:rsidRDefault="00655E43" w:rsidP="00320E5B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Ошибка работы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2F17BB3" w14:textId="77777777" w:rsidR="00655E43" w:rsidRPr="00B15D92" w:rsidRDefault="00655E43" w:rsidP="00320E5B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—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52360E3" w14:textId="77777777" w:rsidR="00655E43" w:rsidRPr="00B15D92" w:rsidRDefault="00655E43" w:rsidP="00BD7D3E">
            <w:pPr>
              <w:spacing w:before="0" w:after="0" w:line="240" w:lineRule="auto"/>
              <w:ind w:left="57" w:right="198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3 сигнала</w:t>
            </w:r>
          </w:p>
        </w:tc>
      </w:tr>
      <w:tr w:rsidR="00655E43" w:rsidRPr="00B46237" w14:paraId="18396C22" w14:textId="77777777" w:rsidTr="00390E28">
        <w:trPr>
          <w:trHeight w:val="144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767A4ADA" w14:textId="77777777" w:rsidR="00655E43" w:rsidRPr="00B15D92" w:rsidRDefault="00655E43" w:rsidP="00320E5B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Выход из режима программирования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C967485" w14:textId="4EF3B0BB" w:rsidR="00655E43" w:rsidRPr="00B15D92" w:rsidRDefault="00655E43" w:rsidP="00320E5B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Красный</w:t>
            </w:r>
            <w:r w:rsidR="00390E28">
              <w:rPr>
                <w:rFonts w:ascii="Montserrat" w:hAnsi="Montserrat" w:cstheme="minorHAnsi"/>
                <w:sz w:val="20"/>
                <w:szCs w:val="20"/>
              </w:rPr>
              <w:t>,</w:t>
            </w:r>
            <w:r w:rsidRPr="00B15D92">
              <w:rPr>
                <w:rFonts w:ascii="Montserrat" w:hAnsi="Montserrat" w:cstheme="minorHAnsi"/>
                <w:sz w:val="20"/>
                <w:szCs w:val="20"/>
              </w:rPr>
              <w:t xml:space="preserve"> горит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300FEBD" w14:textId="77777777" w:rsidR="00655E43" w:rsidRPr="00B15D92" w:rsidRDefault="00655E43" w:rsidP="00BD7D3E">
            <w:pPr>
              <w:spacing w:before="0" w:after="0" w:line="240" w:lineRule="auto"/>
              <w:ind w:left="57" w:right="198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1 сигнал</w:t>
            </w:r>
          </w:p>
        </w:tc>
      </w:tr>
      <w:tr w:rsidR="00655E43" w:rsidRPr="00B46237" w14:paraId="60E4C6D5" w14:textId="77777777" w:rsidTr="00390E28">
        <w:trPr>
          <w:trHeight w:val="144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6DF61529" w14:textId="77777777" w:rsidR="00655E43" w:rsidRPr="00B15D92" w:rsidRDefault="00655E43" w:rsidP="00320E5B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Открытие замка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496CAAC" w14:textId="03FB9210" w:rsidR="00655E43" w:rsidRPr="00B15D92" w:rsidRDefault="00655E43" w:rsidP="00320E5B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Зеленый</w:t>
            </w:r>
            <w:r w:rsidR="00390E28">
              <w:rPr>
                <w:rFonts w:ascii="Montserrat" w:hAnsi="Montserrat" w:cstheme="minorHAnsi"/>
                <w:sz w:val="20"/>
                <w:szCs w:val="20"/>
              </w:rPr>
              <w:t>,</w:t>
            </w:r>
            <w:r w:rsidRPr="00B15D92">
              <w:rPr>
                <w:rFonts w:ascii="Montserrat" w:hAnsi="Montserrat" w:cstheme="minorHAnsi"/>
                <w:sz w:val="20"/>
                <w:szCs w:val="20"/>
              </w:rPr>
              <w:t xml:space="preserve"> горит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77E9D6DD" w14:textId="77777777" w:rsidR="00655E43" w:rsidRPr="00B15D92" w:rsidRDefault="00655E43" w:rsidP="00BD7D3E">
            <w:pPr>
              <w:spacing w:before="0" w:after="0" w:line="240" w:lineRule="auto"/>
              <w:ind w:left="57" w:right="198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1 сигнал</w:t>
            </w:r>
          </w:p>
        </w:tc>
      </w:tr>
      <w:tr w:rsidR="00655E43" w:rsidRPr="00B46237" w14:paraId="61081A83" w14:textId="77777777" w:rsidTr="00390E28">
        <w:trPr>
          <w:trHeight w:val="154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3ACBE9B" w14:textId="77777777" w:rsidR="00655E43" w:rsidRPr="00B15D92" w:rsidRDefault="000979D3" w:rsidP="00320E5B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Тревога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5519295B" w14:textId="74886DF7" w:rsidR="00655E43" w:rsidRPr="00B15D92" w:rsidRDefault="00655E43" w:rsidP="00320E5B">
            <w:pPr>
              <w:spacing w:before="0" w:after="0" w:line="240" w:lineRule="auto"/>
              <w:ind w:left="57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Красный</w:t>
            </w:r>
            <w:r w:rsidR="00390E28">
              <w:rPr>
                <w:rFonts w:ascii="Montserrat" w:hAnsi="Montserrat" w:cstheme="minorHAnsi"/>
                <w:sz w:val="20"/>
                <w:szCs w:val="20"/>
              </w:rPr>
              <w:t>,</w:t>
            </w:r>
            <w:r w:rsidRPr="00B15D92">
              <w:rPr>
                <w:rFonts w:ascii="Montserrat" w:hAnsi="Montserrat" w:cstheme="minorHAnsi"/>
                <w:sz w:val="20"/>
                <w:szCs w:val="20"/>
              </w:rPr>
              <w:t xml:space="preserve"> часто мигает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1547B39" w14:textId="0888F96D" w:rsidR="00655E43" w:rsidRPr="00B15D92" w:rsidRDefault="00655E43" w:rsidP="00BD7D3E">
            <w:pPr>
              <w:spacing w:before="0" w:after="0" w:line="240" w:lineRule="auto"/>
              <w:ind w:left="57" w:right="198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Прерывистый</w:t>
            </w:r>
            <w:r w:rsidR="00390E28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Pr="00B15D92">
              <w:rPr>
                <w:rFonts w:ascii="Montserrat" w:hAnsi="Montserrat" w:cstheme="minorHAnsi"/>
                <w:sz w:val="20"/>
                <w:szCs w:val="20"/>
              </w:rPr>
              <w:t>сигнал</w:t>
            </w:r>
          </w:p>
        </w:tc>
      </w:tr>
    </w:tbl>
    <w:tbl>
      <w:tblPr>
        <w:tblStyle w:val="a6"/>
        <w:tblW w:w="9889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3227"/>
        <w:gridCol w:w="6662"/>
      </w:tblGrid>
      <w:tr w:rsidR="00320E5B" w:rsidRPr="00B46237" w14:paraId="57B7D54F" w14:textId="77777777" w:rsidTr="00320E5B">
        <w:trPr>
          <w:trHeight w:val="20"/>
        </w:trPr>
        <w:tc>
          <w:tcPr>
            <w:tcW w:w="3227" w:type="dxa"/>
            <w:vMerge w:val="restart"/>
            <w:tcBorders>
              <w:right w:val="nil"/>
            </w:tcBorders>
            <w:vAlign w:val="center"/>
          </w:tcPr>
          <w:p w14:paraId="5CA2B9A0" w14:textId="77777777" w:rsidR="00320E5B" w:rsidRPr="00B15D92" w:rsidRDefault="00320E5B" w:rsidP="00CA0835">
            <w:pPr>
              <w:keepNext/>
              <w:jc w:val="left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B15D92">
              <w:rPr>
                <w:rFonts w:ascii="Montserrat" w:hAnsi="Montserrat" w:cstheme="minorHAnsi"/>
                <w:b/>
                <w:sz w:val="24"/>
                <w:szCs w:val="24"/>
              </w:rPr>
              <w:lastRenderedPageBreak/>
              <w:t>Основные настройки</w:t>
            </w:r>
          </w:p>
        </w:tc>
        <w:tc>
          <w:tcPr>
            <w:tcW w:w="6662" w:type="dxa"/>
            <w:tcBorders>
              <w:top w:val="nil"/>
              <w:left w:val="nil"/>
              <w:bottom w:val="dashed" w:sz="12" w:space="0" w:color="auto"/>
              <w:right w:val="nil"/>
            </w:tcBorders>
          </w:tcPr>
          <w:p w14:paraId="69B82031" w14:textId="77777777" w:rsidR="00320E5B" w:rsidRPr="00B46237" w:rsidRDefault="00320E5B" w:rsidP="00CA0835">
            <w:pPr>
              <w:keepNext/>
              <w:rPr>
                <w:rFonts w:ascii="Montserrat" w:hAnsi="Montserrat"/>
              </w:rPr>
            </w:pPr>
          </w:p>
        </w:tc>
      </w:tr>
      <w:tr w:rsidR="00320E5B" w:rsidRPr="00B46237" w14:paraId="4453CDBD" w14:textId="77777777" w:rsidTr="00320E5B">
        <w:trPr>
          <w:trHeight w:val="20"/>
        </w:trPr>
        <w:tc>
          <w:tcPr>
            <w:tcW w:w="3227" w:type="dxa"/>
            <w:vMerge/>
          </w:tcPr>
          <w:p w14:paraId="427F2BEA" w14:textId="77777777" w:rsidR="00320E5B" w:rsidRPr="00B46237" w:rsidRDefault="00320E5B" w:rsidP="00CA0835">
            <w:pPr>
              <w:keepNext/>
              <w:rPr>
                <w:rFonts w:ascii="Montserrat" w:hAnsi="Montserrat"/>
              </w:rPr>
            </w:pPr>
          </w:p>
        </w:tc>
        <w:tc>
          <w:tcPr>
            <w:tcW w:w="6662" w:type="dxa"/>
            <w:tcBorders>
              <w:top w:val="dashed" w:sz="12" w:space="0" w:color="auto"/>
            </w:tcBorders>
          </w:tcPr>
          <w:p w14:paraId="23C47F49" w14:textId="77777777" w:rsidR="00320E5B" w:rsidRPr="00B46237" w:rsidRDefault="00320E5B" w:rsidP="00CA0835">
            <w:pPr>
              <w:keepNext/>
              <w:rPr>
                <w:rFonts w:ascii="Montserrat" w:hAnsi="Montserrat"/>
              </w:rPr>
            </w:pPr>
          </w:p>
        </w:tc>
      </w:tr>
    </w:tbl>
    <w:p w14:paraId="5E08AAAB" w14:textId="77777777" w:rsidR="00655E43" w:rsidRPr="00B15D92" w:rsidRDefault="00655E43" w:rsidP="00092DD4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B15D92">
        <w:rPr>
          <w:rFonts w:ascii="Montserrat" w:hAnsi="Montserrat" w:cstheme="minorHAnsi"/>
          <w:b/>
          <w:sz w:val="24"/>
          <w:szCs w:val="24"/>
        </w:rPr>
        <w:t>Вход и выход из режима программирования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4961"/>
      </w:tblGrid>
      <w:tr w:rsidR="00655E43" w:rsidRPr="00B46237" w14:paraId="39B61517" w14:textId="77777777" w:rsidTr="00092DD4">
        <w:trPr>
          <w:trHeight w:val="18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  <w:vAlign w:val="center"/>
          </w:tcPr>
          <w:p w14:paraId="0D884840" w14:textId="77777777" w:rsidR="00655E43" w:rsidRPr="00B15D92" w:rsidRDefault="00655E43" w:rsidP="00092DD4">
            <w:pPr>
              <w:keepNext/>
              <w:spacing w:before="60" w:after="60" w:line="240" w:lineRule="auto"/>
              <w:ind w:left="198" w:right="266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  <w:vAlign w:val="center"/>
          </w:tcPr>
          <w:p w14:paraId="404888D4" w14:textId="52E2F7C6" w:rsidR="00655E43" w:rsidRPr="00B15D92" w:rsidRDefault="007E267A" w:rsidP="00092DD4">
            <w:pPr>
              <w:keepNext/>
              <w:spacing w:before="60" w:after="60" w:line="240" w:lineRule="auto"/>
              <w:ind w:left="198" w:right="266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655E43" w:rsidRPr="00B46237" w14:paraId="093AFC68" w14:textId="77777777" w:rsidTr="00092DD4">
        <w:trPr>
          <w:trHeight w:val="33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1953F8A9" w14:textId="77777777" w:rsidR="00655E43" w:rsidRPr="00B15D92" w:rsidRDefault="00655E43" w:rsidP="00FB2D24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Вход в режим программирования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4577350D" w14:textId="3699ADBC" w:rsidR="00655E43" w:rsidRPr="00B15D92" w:rsidRDefault="007E267A" w:rsidP="00FB2D24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655E43" w:rsidRPr="00B15D92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</w:t>
            </w:r>
            <w:r w:rsidR="00FB2D24" w:rsidRPr="00B15D92">
              <w:rPr>
                <w:rFonts w:ascii="Montserrat" w:hAnsi="Montserrat" w:cstheme="minorHAnsi"/>
                <w:b/>
                <w:sz w:val="20"/>
                <w:szCs w:val="20"/>
              </w:rPr>
              <w:t xml:space="preserve">     </w:t>
            </w:r>
            <w:r w:rsidR="00655E43" w:rsidRPr="00B15D92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умолчанию: 123456)</w:t>
            </w:r>
          </w:p>
        </w:tc>
      </w:tr>
      <w:tr w:rsidR="00655E43" w:rsidRPr="00B46237" w14:paraId="215940FB" w14:textId="77777777" w:rsidTr="00092DD4">
        <w:trPr>
          <w:trHeight w:val="17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36F1DC9A" w14:textId="77777777" w:rsidR="00655E43" w:rsidRPr="00B15D92" w:rsidRDefault="00655E43" w:rsidP="00FB2D24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Выход из режима программирования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77A8C9F9" w14:textId="4E84219B" w:rsidR="00655E43" w:rsidRPr="00B15D92" w:rsidRDefault="007E267A" w:rsidP="00FB2D24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781EA9D5" w14:textId="77777777" w:rsidR="007B589E" w:rsidRPr="00B15D92" w:rsidRDefault="007B589E" w:rsidP="00092DD4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B15D92">
        <w:rPr>
          <w:rFonts w:ascii="Montserrat" w:hAnsi="Montserrat" w:cstheme="minorHAnsi"/>
          <w:b/>
          <w:sz w:val="24"/>
          <w:szCs w:val="24"/>
        </w:rPr>
        <w:t>Настройка кода администратора (мастер-кода)</w:t>
      </w:r>
    </w:p>
    <w:tbl>
      <w:tblPr>
        <w:tblW w:w="9781" w:type="dxa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4961"/>
      </w:tblGrid>
      <w:tr w:rsidR="007B589E" w:rsidRPr="00B46237" w14:paraId="0B441AC6" w14:textId="77777777" w:rsidTr="00FB2D24">
        <w:trPr>
          <w:trHeight w:val="18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  <w:vAlign w:val="center"/>
          </w:tcPr>
          <w:p w14:paraId="4B66499D" w14:textId="77777777" w:rsidR="007B589E" w:rsidRPr="00B15D92" w:rsidRDefault="007B589E" w:rsidP="00092DD4">
            <w:pPr>
              <w:keepNext/>
              <w:spacing w:before="60" w:after="60" w:line="240" w:lineRule="auto"/>
              <w:ind w:left="198" w:right="266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  <w:vAlign w:val="center"/>
          </w:tcPr>
          <w:p w14:paraId="2E22E1FB" w14:textId="39B836E8" w:rsidR="007B589E" w:rsidRPr="00B15D92" w:rsidRDefault="007E267A" w:rsidP="00092DD4">
            <w:pPr>
              <w:keepNext/>
              <w:spacing w:before="60" w:after="60" w:line="240" w:lineRule="auto"/>
              <w:ind w:left="198" w:right="266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7B589E" w:rsidRPr="00B46237" w14:paraId="28A35B63" w14:textId="77777777" w:rsidTr="00FB2D24">
        <w:trPr>
          <w:trHeight w:val="17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4EC3E76F" w14:textId="77777777" w:rsidR="007B589E" w:rsidRPr="00B15D92" w:rsidRDefault="007B589E" w:rsidP="00FB2D24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4C926E6E" w14:textId="7973EAB9" w:rsidR="007B589E" w:rsidRPr="00B15D92" w:rsidRDefault="007E267A" w:rsidP="00FB2D24">
            <w:pPr>
              <w:spacing w:before="40" w:after="4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7B589E" w:rsidRPr="00B15D92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</w:t>
            </w:r>
          </w:p>
        </w:tc>
      </w:tr>
      <w:tr w:rsidR="007B589E" w:rsidRPr="00B46237" w14:paraId="788E08C7" w14:textId="77777777" w:rsidTr="00FB2D24">
        <w:trPr>
          <w:trHeight w:val="43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1DF5AE3F" w14:textId="77777777" w:rsidR="007B589E" w:rsidRPr="00B15D92" w:rsidRDefault="007B589E" w:rsidP="00FB2D24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2. Изменение Мастер-кода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752A7316" w14:textId="77777777" w:rsidR="007B589E" w:rsidRPr="00B15D92" w:rsidRDefault="007B589E" w:rsidP="00FB2D24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b/>
                <w:sz w:val="20"/>
                <w:szCs w:val="20"/>
              </w:rPr>
              <w:t>0 (Новый Мастер-код) # (Повтор Нового Мастер-кода) #</w:t>
            </w:r>
            <w:r w:rsidR="00FB2D24" w:rsidRPr="00B15D92">
              <w:rPr>
                <w:rFonts w:ascii="Montserrat" w:hAnsi="Montserrat" w:cstheme="minorHAnsi"/>
                <w:b/>
                <w:sz w:val="20"/>
                <w:szCs w:val="20"/>
              </w:rPr>
              <w:t xml:space="preserve">     </w:t>
            </w:r>
            <w:r w:rsidRPr="00B15D92">
              <w:rPr>
                <w:rFonts w:ascii="Montserrat" w:hAnsi="Montserrat" w:cstheme="minorHAnsi"/>
                <w:sz w:val="20"/>
                <w:szCs w:val="20"/>
              </w:rPr>
              <w:t>(Мастер-код может состоять из любых 6 цифр)</w:t>
            </w:r>
          </w:p>
        </w:tc>
      </w:tr>
      <w:tr w:rsidR="007B589E" w:rsidRPr="00B46237" w14:paraId="0FBBFF57" w14:textId="77777777" w:rsidTr="00FB2D24">
        <w:trPr>
          <w:trHeight w:val="17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7BF3A8CF" w14:textId="77777777" w:rsidR="007B589E" w:rsidRPr="00B15D92" w:rsidRDefault="007B589E" w:rsidP="00FB2D24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3. Выход из режима программирования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4DA00A67" w14:textId="20F812BA" w:rsidR="007B589E" w:rsidRPr="00B15D92" w:rsidRDefault="007E267A" w:rsidP="00FB2D24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3A3F71FD" w14:textId="77777777" w:rsidR="007B589E" w:rsidRPr="00B15D92" w:rsidRDefault="007B589E" w:rsidP="00FB2D24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B15D92">
        <w:rPr>
          <w:rFonts w:ascii="Montserrat" w:hAnsi="Montserrat" w:cstheme="minorHAnsi"/>
          <w:b/>
          <w:sz w:val="24"/>
          <w:szCs w:val="24"/>
        </w:rPr>
        <w:t>Настройка режима работы</w:t>
      </w:r>
    </w:p>
    <w:p w14:paraId="14900548" w14:textId="7D74B984" w:rsidR="00535614" w:rsidRPr="00B15D92" w:rsidRDefault="007B589E" w:rsidP="00FB2D24">
      <w:pPr>
        <w:spacing w:before="0" w:after="6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535614">
        <w:rPr>
          <w:rFonts w:ascii="Montserrat" w:hAnsi="Montserrat" w:cstheme="minorHAnsi"/>
          <w:b/>
          <w:bCs/>
          <w:sz w:val="20"/>
          <w:szCs w:val="20"/>
        </w:rPr>
        <w:t>Примечани</w:t>
      </w:r>
      <w:r w:rsidR="00535614">
        <w:rPr>
          <w:rFonts w:ascii="Montserrat" w:hAnsi="Montserrat" w:cstheme="minorHAnsi"/>
          <w:b/>
          <w:bCs/>
          <w:sz w:val="20"/>
          <w:szCs w:val="20"/>
        </w:rPr>
        <w:t>е</w:t>
      </w:r>
      <w:r w:rsidRPr="00535614">
        <w:rPr>
          <w:rFonts w:ascii="Montserrat" w:hAnsi="Montserrat" w:cstheme="minorHAnsi"/>
          <w:b/>
          <w:bCs/>
          <w:sz w:val="20"/>
          <w:szCs w:val="20"/>
        </w:rPr>
        <w:t>:</w:t>
      </w:r>
      <w:r w:rsidRPr="00B15D92">
        <w:rPr>
          <w:rFonts w:ascii="Montserrat" w:hAnsi="Montserrat" w:cstheme="minorHAnsi"/>
          <w:sz w:val="20"/>
          <w:szCs w:val="20"/>
        </w:rPr>
        <w:t xml:space="preserve"> Устройство имеет </w:t>
      </w:r>
      <w:r w:rsidR="007E267A">
        <w:rPr>
          <w:rFonts w:ascii="Montserrat" w:hAnsi="Montserrat" w:cstheme="minorHAnsi"/>
          <w:sz w:val="20"/>
          <w:szCs w:val="20"/>
        </w:rPr>
        <w:t>несколько</w:t>
      </w:r>
      <w:r w:rsidRPr="00B15D92">
        <w:rPr>
          <w:rFonts w:ascii="Montserrat" w:hAnsi="Montserrat" w:cstheme="minorHAnsi"/>
          <w:sz w:val="20"/>
          <w:szCs w:val="20"/>
        </w:rPr>
        <w:t xml:space="preserve"> режим</w:t>
      </w:r>
      <w:r w:rsidR="007E267A">
        <w:rPr>
          <w:rFonts w:ascii="Montserrat" w:hAnsi="Montserrat" w:cstheme="minorHAnsi"/>
          <w:sz w:val="20"/>
          <w:szCs w:val="20"/>
        </w:rPr>
        <w:t>ов</w:t>
      </w:r>
      <w:r w:rsidRPr="00B15D92">
        <w:rPr>
          <w:rFonts w:ascii="Montserrat" w:hAnsi="Montserrat" w:cstheme="minorHAnsi"/>
          <w:sz w:val="20"/>
          <w:szCs w:val="20"/>
        </w:rPr>
        <w:t xml:space="preserve"> работы: Автономный режим</w:t>
      </w:r>
      <w:r w:rsidR="007E267A">
        <w:rPr>
          <w:rFonts w:ascii="Montserrat" w:hAnsi="Montserrat" w:cstheme="minorHAnsi"/>
          <w:sz w:val="20"/>
          <w:szCs w:val="20"/>
        </w:rPr>
        <w:t xml:space="preserve"> /</w:t>
      </w:r>
      <w:r w:rsidRPr="00B15D92">
        <w:rPr>
          <w:rFonts w:ascii="Montserrat" w:hAnsi="Montserrat" w:cstheme="minorHAnsi"/>
          <w:sz w:val="20"/>
          <w:szCs w:val="20"/>
        </w:rPr>
        <w:t xml:space="preserve"> Режим контроллера</w:t>
      </w:r>
      <w:r w:rsidR="007E267A">
        <w:rPr>
          <w:rFonts w:ascii="Montserrat" w:hAnsi="Montserrat" w:cstheme="minorHAnsi"/>
          <w:sz w:val="20"/>
          <w:szCs w:val="20"/>
        </w:rPr>
        <w:t xml:space="preserve"> и</w:t>
      </w:r>
      <w:r w:rsidRPr="00B15D92">
        <w:rPr>
          <w:rFonts w:ascii="Montserrat" w:hAnsi="Montserrat" w:cstheme="minorHAnsi"/>
          <w:sz w:val="20"/>
          <w:szCs w:val="20"/>
        </w:rPr>
        <w:t xml:space="preserve"> Режим считывателя </w:t>
      </w:r>
      <w:r w:rsidR="007E267A">
        <w:rPr>
          <w:rFonts w:ascii="Montserrat" w:hAnsi="Montserrat" w:cstheme="minorHAnsi"/>
          <w:sz w:val="20"/>
          <w:szCs w:val="20"/>
        </w:rPr>
        <w:t>с выходом</w:t>
      </w:r>
      <w:r w:rsidRPr="00B15D92">
        <w:rPr>
          <w:rFonts w:ascii="Montserrat" w:hAnsi="Montserrat" w:cstheme="minorHAnsi"/>
          <w:sz w:val="20"/>
          <w:szCs w:val="20"/>
        </w:rPr>
        <w:t xml:space="preserve"> </w:t>
      </w:r>
      <w:proofErr w:type="spellStart"/>
      <w:r w:rsidRPr="00B15D92">
        <w:rPr>
          <w:rFonts w:ascii="Montserrat" w:hAnsi="Montserrat" w:cstheme="minorHAnsi"/>
          <w:sz w:val="20"/>
          <w:szCs w:val="20"/>
        </w:rPr>
        <w:t>Wiegand</w:t>
      </w:r>
      <w:proofErr w:type="spellEnd"/>
      <w:r w:rsidRPr="00B15D92">
        <w:rPr>
          <w:rFonts w:ascii="Montserrat" w:hAnsi="Montserrat" w:cstheme="minorHAnsi"/>
          <w:sz w:val="20"/>
          <w:szCs w:val="20"/>
        </w:rPr>
        <w:t>. Выберите тот режим, который хотите использовать (заводская настройка умолчанию: Автономный режим / Режим контроллера).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4961"/>
      </w:tblGrid>
      <w:tr w:rsidR="00535614" w:rsidRPr="00B46237" w14:paraId="2F6EDE91" w14:textId="77777777" w:rsidTr="00F24B9C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31D5E914" w14:textId="77777777" w:rsidR="00535614" w:rsidRPr="00B15D92" w:rsidRDefault="00535614" w:rsidP="00F24B9C">
            <w:pPr>
              <w:keepNext/>
              <w:spacing w:before="60" w:after="60" w:line="240" w:lineRule="auto"/>
              <w:ind w:left="198" w:right="266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765B80F3" w14:textId="77777777" w:rsidR="00535614" w:rsidRPr="00B15D92" w:rsidRDefault="00535614" w:rsidP="00F24B9C">
            <w:pPr>
              <w:keepNext/>
              <w:spacing w:before="60" w:after="60" w:line="240" w:lineRule="auto"/>
              <w:ind w:left="198" w:right="266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535614" w:rsidRPr="00B46237" w14:paraId="658317C3" w14:textId="77777777" w:rsidTr="00F24B9C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B5D36EB" w14:textId="77777777" w:rsidR="00535614" w:rsidRPr="00B15D92" w:rsidRDefault="00535614" w:rsidP="00F24B9C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210B1D5" w14:textId="77777777" w:rsidR="00535614" w:rsidRPr="00B15D92" w:rsidRDefault="00535614" w:rsidP="00F24B9C">
            <w:pPr>
              <w:spacing w:before="40" w:after="4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Pr="00B15D92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</w:t>
            </w:r>
          </w:p>
        </w:tc>
      </w:tr>
      <w:tr w:rsidR="00535614" w:rsidRPr="00B46237" w14:paraId="502F85C6" w14:textId="77777777" w:rsidTr="00F24B9C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1337671" w14:textId="77777777" w:rsidR="00535614" w:rsidRPr="00B15D92" w:rsidRDefault="00535614" w:rsidP="00F24B9C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>2. Автономный режим / Режим контроллера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E53CEC0" w14:textId="77777777" w:rsidR="00535614" w:rsidRPr="00B15D92" w:rsidRDefault="00535614" w:rsidP="00F24B9C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b/>
                <w:sz w:val="20"/>
                <w:szCs w:val="20"/>
              </w:rPr>
              <w:t>7 7 #</w:t>
            </w:r>
            <w:r w:rsidRPr="00B15D92">
              <w:rPr>
                <w:rFonts w:ascii="Montserrat" w:hAnsi="Montserrat" w:cstheme="minorHAnsi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535614" w:rsidRPr="00B46237" w14:paraId="42D12B59" w14:textId="77777777" w:rsidTr="00F24B9C">
        <w:trPr>
          <w:trHeight w:val="20"/>
        </w:trPr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A2BD798" w14:textId="77777777" w:rsidR="00535614" w:rsidRPr="00B15D92" w:rsidRDefault="00535614" w:rsidP="00F24B9C">
            <w:pPr>
              <w:spacing w:before="40" w:after="4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EFAB3D2" w14:textId="77777777" w:rsidR="00535614" w:rsidRPr="00B15D92" w:rsidRDefault="00535614" w:rsidP="00F24B9C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535614" w:rsidRPr="00B46237" w14:paraId="54F55581" w14:textId="77777777" w:rsidTr="00F24B9C">
        <w:trPr>
          <w:trHeight w:val="20"/>
        </w:trPr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D78C7AD" w14:textId="77777777" w:rsidR="00535614" w:rsidRPr="00B15D92" w:rsidRDefault="00535614" w:rsidP="00F24B9C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sz w:val="20"/>
                <w:szCs w:val="20"/>
              </w:rPr>
              <w:t xml:space="preserve">2. Режим считывателя данных </w:t>
            </w:r>
            <w:proofErr w:type="spellStart"/>
            <w:r w:rsidRPr="00B15D92">
              <w:rPr>
                <w:rFonts w:ascii="Montserrat" w:hAnsi="Montserrat" w:cstheme="minorHAnsi"/>
                <w:sz w:val="20"/>
                <w:szCs w:val="20"/>
              </w:rPr>
              <w:t>Wiegand</w:t>
            </w:r>
            <w:proofErr w:type="spellEnd"/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D912997" w14:textId="77777777" w:rsidR="00535614" w:rsidRPr="00B15D92" w:rsidRDefault="00535614" w:rsidP="00F24B9C">
            <w:pPr>
              <w:spacing w:before="40" w:after="4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B15D92">
              <w:rPr>
                <w:rFonts w:ascii="Montserrat" w:hAnsi="Montserrat" w:cstheme="minorHAnsi"/>
                <w:b/>
                <w:sz w:val="20"/>
                <w:szCs w:val="20"/>
              </w:rPr>
              <w:t>7 8 #</w:t>
            </w:r>
          </w:p>
        </w:tc>
      </w:tr>
      <w:tr w:rsidR="00535614" w:rsidRPr="00B46237" w14:paraId="28E68E81" w14:textId="77777777" w:rsidTr="00F24B9C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2DE12EC" w14:textId="77777777" w:rsidR="00535614" w:rsidRPr="00390E28" w:rsidRDefault="00535614" w:rsidP="00F24B9C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90E28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C88D880" w14:textId="77777777" w:rsidR="00535614" w:rsidRPr="00390E28" w:rsidRDefault="00535614" w:rsidP="00F24B9C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90E28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0545178B" w14:textId="4C729641" w:rsidR="00535614" w:rsidRPr="00B15D92" w:rsidRDefault="00535614" w:rsidP="00535614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>
        <w:rPr>
          <w:rFonts w:ascii="Montserrat" w:hAnsi="Montserrat" w:cstheme="minorHAnsi"/>
          <w:b/>
          <w:sz w:val="24"/>
          <w:szCs w:val="24"/>
        </w:rPr>
        <w:t>Краткая инструкция</w:t>
      </w:r>
      <w:r w:rsidR="007C3C92">
        <w:rPr>
          <w:rFonts w:ascii="Montserrat" w:hAnsi="Montserrat" w:cstheme="minorHAnsi"/>
          <w:b/>
          <w:sz w:val="24"/>
          <w:szCs w:val="24"/>
        </w:rPr>
        <w:t xml:space="preserve"> пользователя</w:t>
      </w:r>
    </w:p>
    <w:tbl>
      <w:tblPr>
        <w:tblW w:w="9923" w:type="dxa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5103"/>
      </w:tblGrid>
      <w:tr w:rsidR="00535614" w:rsidRPr="00B46237" w14:paraId="79026A79" w14:textId="77777777" w:rsidTr="007C3C92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170" w:type="dxa"/>
              <w:right w:w="170" w:type="dxa"/>
            </w:tcMar>
          </w:tcPr>
          <w:p w14:paraId="27D42D60" w14:textId="7F40A0E5" w:rsidR="00535614" w:rsidRPr="00C206A4" w:rsidRDefault="00535614" w:rsidP="00535614">
            <w:pPr>
              <w:keepNext/>
              <w:spacing w:before="60" w:after="60" w:line="240" w:lineRule="auto"/>
              <w:ind w:left="198" w:right="266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Описание функции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170" w:type="dxa"/>
              <w:right w:w="170" w:type="dxa"/>
            </w:tcMar>
          </w:tcPr>
          <w:p w14:paraId="11DD7C9E" w14:textId="02AE502B" w:rsidR="00535614" w:rsidRPr="00C206A4" w:rsidRDefault="00535614" w:rsidP="00535614">
            <w:pPr>
              <w:keepNext/>
              <w:spacing w:before="60" w:after="60" w:line="240" w:lineRule="auto"/>
              <w:ind w:left="198" w:right="266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535614" w:rsidRPr="00B46237" w14:paraId="6B64154D" w14:textId="77777777" w:rsidTr="007C3C92">
        <w:trPr>
          <w:trHeight w:val="39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CBBA32F" w14:textId="77777777" w:rsidR="00535614" w:rsidRPr="00C206A4" w:rsidRDefault="00535614" w:rsidP="007C3C92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206A4">
              <w:rPr>
                <w:rFonts w:ascii="Montserrat" w:hAnsi="Montserrat" w:cstheme="minorHAnsi"/>
                <w:sz w:val="20"/>
                <w:szCs w:val="20"/>
              </w:rPr>
              <w:t>Вход в режим программирования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5702C65" w14:textId="56920892" w:rsidR="00535614" w:rsidRPr="007C3C92" w:rsidRDefault="00535614" w:rsidP="007C3C92">
            <w:pPr>
              <w:spacing w:before="40" w:after="40" w:line="240" w:lineRule="auto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7C3C92">
              <w:rPr>
                <w:rFonts w:ascii="Montserrat" w:hAnsi="Montserrat" w:cstheme="minorHAnsi"/>
                <w:b/>
                <w:bCs/>
                <w:sz w:val="20"/>
                <w:szCs w:val="20"/>
              </w:rPr>
              <w:sym w:font="Wingdings 2" w:char="F0DC"/>
            </w:r>
            <w:r w:rsidRPr="007C3C92">
              <w:rPr>
                <w:rFonts w:ascii="Montserrat" w:hAnsi="Montserrat" w:cstheme="minorHAnsi"/>
                <w:b/>
                <w:bCs/>
                <w:sz w:val="20"/>
                <w:szCs w:val="20"/>
              </w:rPr>
              <w:t xml:space="preserve"> - Мастер-код - #</w:t>
            </w:r>
          </w:p>
        </w:tc>
      </w:tr>
      <w:tr w:rsidR="00535614" w:rsidRPr="00B46237" w14:paraId="40E6DD5B" w14:textId="77777777" w:rsidTr="007C3C92">
        <w:trPr>
          <w:trHeight w:val="6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DC99576" w14:textId="77777777" w:rsidR="00535614" w:rsidRPr="00C206A4" w:rsidRDefault="00535614" w:rsidP="007C3C92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206A4">
              <w:rPr>
                <w:rFonts w:ascii="Montserrat" w:hAnsi="Montserrat" w:cstheme="minorHAnsi"/>
                <w:sz w:val="20"/>
                <w:szCs w:val="20"/>
              </w:rPr>
              <w:t>Добавление пользователя по карте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977B851" w14:textId="77777777" w:rsidR="00535614" w:rsidRPr="00C206A4" w:rsidRDefault="00535614" w:rsidP="007C3C92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7C3C92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1 - Чтение карты - #</w:t>
            </w:r>
            <w:r w:rsidRPr="007C3C92">
              <w:rPr>
                <w:rFonts w:ascii="Montserrat" w:hAnsi="Montserrat" w:cstheme="minorHAnsi"/>
                <w:b/>
                <w:bCs/>
                <w:sz w:val="20"/>
                <w:szCs w:val="20"/>
              </w:rPr>
              <w:br/>
            </w:r>
            <w:r w:rsidRPr="00C206A4">
              <w:rPr>
                <w:rFonts w:ascii="Montserrat" w:hAnsi="Montserrat" w:cstheme="minorHAnsi"/>
                <w:sz w:val="20"/>
                <w:szCs w:val="20"/>
              </w:rPr>
              <w:t>(карты можно добавлять последовательно)</w:t>
            </w:r>
          </w:p>
        </w:tc>
      </w:tr>
      <w:tr w:rsidR="00535614" w:rsidRPr="00B46237" w14:paraId="4C8A5BE7" w14:textId="77777777" w:rsidTr="007C3C92">
        <w:trPr>
          <w:trHeight w:val="44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3C6D568" w14:textId="77777777" w:rsidR="00535614" w:rsidRPr="00C206A4" w:rsidRDefault="00535614" w:rsidP="007C3C92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206A4">
              <w:rPr>
                <w:rFonts w:ascii="Montserrat" w:hAnsi="Montserrat" w:cstheme="minorHAnsi"/>
                <w:sz w:val="20"/>
                <w:szCs w:val="20"/>
              </w:rPr>
              <w:t>Добавление пользователя по ПИН-коду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DF5DF75" w14:textId="708DFAAC" w:rsidR="00535614" w:rsidRPr="00C206A4" w:rsidRDefault="00535614" w:rsidP="007C3C92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7C3C92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1 - ПИН-код - #</w:t>
            </w:r>
            <w:r w:rsidRPr="007C3C92">
              <w:rPr>
                <w:rFonts w:ascii="Montserrat" w:hAnsi="Montserrat" w:cstheme="minorHAnsi"/>
                <w:b/>
                <w:bCs/>
                <w:sz w:val="20"/>
                <w:szCs w:val="20"/>
              </w:rPr>
              <w:br/>
            </w:r>
            <w:r w:rsidRPr="00C206A4">
              <w:rPr>
                <w:rFonts w:ascii="Montserrat" w:hAnsi="Montserrat" w:cstheme="minorHAnsi"/>
                <w:sz w:val="20"/>
                <w:szCs w:val="20"/>
              </w:rPr>
              <w:t>(ПИН-код может состоять из любых 4-6 цифр, кроме комбинации 8888)</w:t>
            </w:r>
          </w:p>
        </w:tc>
      </w:tr>
      <w:tr w:rsidR="00535614" w:rsidRPr="00B46237" w14:paraId="7C067CD8" w14:textId="77777777" w:rsidTr="007C3C92">
        <w:trPr>
          <w:trHeight w:val="6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2F482EF" w14:textId="77777777" w:rsidR="00535614" w:rsidRPr="00C206A4" w:rsidRDefault="00535614" w:rsidP="007C3C92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206A4">
              <w:rPr>
                <w:rFonts w:ascii="Montserrat" w:hAnsi="Montserrat" w:cstheme="minorHAnsi"/>
                <w:sz w:val="20"/>
                <w:szCs w:val="20"/>
              </w:rPr>
              <w:t>Удаление пользователя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94FF8BF" w14:textId="77777777" w:rsidR="00535614" w:rsidRPr="007C3C92" w:rsidRDefault="00535614" w:rsidP="007C3C92">
            <w:pPr>
              <w:spacing w:before="40" w:after="40" w:line="240" w:lineRule="auto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7C3C92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2 - Чтение карты - #</w:t>
            </w:r>
            <w:r w:rsidRPr="007C3C92">
              <w:rPr>
                <w:rFonts w:ascii="Montserrat" w:hAnsi="Montserrat" w:cstheme="minorHAnsi"/>
                <w:b/>
                <w:bCs/>
                <w:sz w:val="20"/>
                <w:szCs w:val="20"/>
              </w:rPr>
              <w:br/>
              <w:t>2 - ПИН-код - #</w:t>
            </w:r>
          </w:p>
        </w:tc>
      </w:tr>
      <w:tr w:rsidR="00535614" w:rsidRPr="00B46237" w14:paraId="4D81EA52" w14:textId="77777777" w:rsidTr="007C3C92">
        <w:trPr>
          <w:trHeight w:val="6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FF052EC" w14:textId="77777777" w:rsidR="00535614" w:rsidRPr="00C206A4" w:rsidRDefault="00535614" w:rsidP="007C3C92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206A4">
              <w:rPr>
                <w:rFonts w:ascii="Montserrat" w:hAnsi="Montserrat" w:cstheme="minorHAnsi"/>
                <w:sz w:val="20"/>
                <w:szCs w:val="20"/>
              </w:rPr>
              <w:t>Выход из режима программирования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1A9E34D" w14:textId="77777777" w:rsidR="00535614" w:rsidRPr="007C3C92" w:rsidRDefault="00535614" w:rsidP="007C3C92">
            <w:pPr>
              <w:spacing w:before="40" w:after="40" w:line="240" w:lineRule="auto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7C3C92">
              <w:rPr>
                <w:rFonts w:ascii="Montserrat" w:hAnsi="Montserrat" w:cstheme="minorHAnsi"/>
                <w:b/>
                <w:bCs/>
                <w:sz w:val="20"/>
                <w:szCs w:val="20"/>
              </w:rPr>
              <w:sym w:font="Wingdings 2" w:char="F0DC"/>
            </w:r>
          </w:p>
        </w:tc>
      </w:tr>
      <w:tr w:rsidR="00535614" w:rsidRPr="00B46237" w14:paraId="0B74898F" w14:textId="77777777" w:rsidTr="00F24B9C">
        <w:trPr>
          <w:trHeight w:val="20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C073478" w14:textId="77777777" w:rsidR="00535614" w:rsidRPr="007C3C92" w:rsidRDefault="00535614" w:rsidP="007C3C92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7C3C92">
              <w:rPr>
                <w:rFonts w:ascii="Montserrat" w:hAnsi="Montserrat" w:cstheme="minorHAnsi"/>
                <w:sz w:val="20"/>
                <w:szCs w:val="20"/>
              </w:rPr>
              <w:t>Чтобы открыть дверь</w:t>
            </w:r>
          </w:p>
        </w:tc>
      </w:tr>
      <w:tr w:rsidR="00535614" w:rsidRPr="00B46237" w14:paraId="0F546134" w14:textId="77777777" w:rsidTr="007C3C92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0CDDBA3" w14:textId="77777777" w:rsidR="00535614" w:rsidRPr="00C206A4" w:rsidRDefault="00535614" w:rsidP="007C3C92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206A4">
              <w:rPr>
                <w:rFonts w:ascii="Montserrat" w:hAnsi="Montserrat" w:cstheme="minorHAnsi"/>
                <w:sz w:val="20"/>
                <w:szCs w:val="20"/>
              </w:rPr>
              <w:t>По карте пользователя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46FC7E4" w14:textId="77777777" w:rsidR="00535614" w:rsidRPr="00C206A4" w:rsidRDefault="00535614" w:rsidP="007C3C92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206A4">
              <w:rPr>
                <w:rFonts w:ascii="Montserrat" w:hAnsi="Montserrat" w:cstheme="minorHAnsi"/>
                <w:sz w:val="20"/>
                <w:szCs w:val="20"/>
              </w:rPr>
              <w:t>Приложите карту</w:t>
            </w:r>
          </w:p>
        </w:tc>
      </w:tr>
      <w:tr w:rsidR="00535614" w:rsidRPr="00B46237" w14:paraId="32C2B163" w14:textId="77777777" w:rsidTr="007C3C92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321C688" w14:textId="77777777" w:rsidR="00535614" w:rsidRPr="00C206A4" w:rsidRDefault="00535614" w:rsidP="007C3C92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206A4">
              <w:rPr>
                <w:rFonts w:ascii="Montserrat" w:hAnsi="Montserrat" w:cstheme="minorHAnsi"/>
                <w:sz w:val="20"/>
                <w:szCs w:val="20"/>
              </w:rPr>
              <w:t>По ПИН-коду пользователя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1CA238D" w14:textId="77777777" w:rsidR="00535614" w:rsidRPr="00C206A4" w:rsidRDefault="00535614" w:rsidP="007C3C92">
            <w:pPr>
              <w:spacing w:before="40" w:after="4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206A4">
              <w:rPr>
                <w:rFonts w:ascii="Montserrat" w:hAnsi="Montserrat" w:cstheme="minorHAnsi"/>
                <w:sz w:val="20"/>
                <w:szCs w:val="20"/>
              </w:rPr>
              <w:t>Введите ПИН-код #</w:t>
            </w:r>
          </w:p>
        </w:tc>
      </w:tr>
    </w:tbl>
    <w:p w14:paraId="721C02A5" w14:textId="77777777" w:rsidR="00535614" w:rsidRPr="00B46237" w:rsidRDefault="00535614" w:rsidP="00535614">
      <w:pPr>
        <w:spacing w:before="0" w:after="120" w:line="240" w:lineRule="auto"/>
        <w:jc w:val="left"/>
        <w:rPr>
          <w:rFonts w:ascii="Montserrat" w:hAnsi="Montserrat" w:cstheme="minorHAnsi"/>
          <w:sz w:val="26"/>
          <w:szCs w:val="26"/>
        </w:rPr>
      </w:pPr>
    </w:p>
    <w:tbl>
      <w:tblPr>
        <w:tblStyle w:val="a6"/>
        <w:tblW w:w="9747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4077"/>
        <w:gridCol w:w="5670"/>
      </w:tblGrid>
      <w:tr w:rsidR="00FB2D24" w:rsidRPr="00B46237" w14:paraId="6EDE3D43" w14:textId="77777777" w:rsidTr="007E267A">
        <w:trPr>
          <w:trHeight w:val="20"/>
        </w:trPr>
        <w:tc>
          <w:tcPr>
            <w:tcW w:w="4077" w:type="dxa"/>
            <w:vMerge w:val="restart"/>
            <w:vAlign w:val="center"/>
          </w:tcPr>
          <w:p w14:paraId="253CE32F" w14:textId="77777777" w:rsidR="00FB2D24" w:rsidRPr="007E267A" w:rsidRDefault="00FB2D24" w:rsidP="00CA0835">
            <w:pPr>
              <w:keepNext/>
              <w:pageBreakBefore/>
              <w:jc w:val="left"/>
              <w:rPr>
                <w:rFonts w:ascii="Montserrat" w:hAnsi="Montserrat"/>
                <w:b/>
                <w:bCs/>
                <w:sz w:val="28"/>
                <w:szCs w:val="28"/>
              </w:rPr>
            </w:pPr>
            <w:r w:rsidRPr="007E267A">
              <w:rPr>
                <w:rFonts w:ascii="Montserrat" w:hAnsi="Montserrat"/>
                <w:b/>
                <w:bCs/>
                <w:sz w:val="28"/>
                <w:szCs w:val="28"/>
              </w:rPr>
              <w:lastRenderedPageBreak/>
              <w:t>АВТОНОМНЫЙ РЕЖИМ</w:t>
            </w:r>
          </w:p>
        </w:tc>
        <w:tc>
          <w:tcPr>
            <w:tcW w:w="5670" w:type="dxa"/>
            <w:tcBorders>
              <w:bottom w:val="single" w:sz="18" w:space="0" w:color="000000" w:themeColor="text1"/>
            </w:tcBorders>
          </w:tcPr>
          <w:p w14:paraId="2BE442AA" w14:textId="77777777" w:rsidR="00FB2D24" w:rsidRPr="00B46237" w:rsidRDefault="00FB2D24" w:rsidP="00CA0835">
            <w:pPr>
              <w:keepNext/>
              <w:rPr>
                <w:rFonts w:ascii="Montserrat" w:hAnsi="Montserrat"/>
              </w:rPr>
            </w:pPr>
          </w:p>
        </w:tc>
      </w:tr>
      <w:tr w:rsidR="00FB2D24" w:rsidRPr="00B46237" w14:paraId="7F42FB62" w14:textId="77777777" w:rsidTr="007E267A">
        <w:trPr>
          <w:trHeight w:val="20"/>
        </w:trPr>
        <w:tc>
          <w:tcPr>
            <w:tcW w:w="4077" w:type="dxa"/>
            <w:vMerge/>
          </w:tcPr>
          <w:p w14:paraId="5EE11472" w14:textId="77777777" w:rsidR="00FB2D24" w:rsidRPr="00B46237" w:rsidRDefault="00FB2D24" w:rsidP="00CA0835">
            <w:pPr>
              <w:keepNext/>
              <w:rPr>
                <w:rFonts w:ascii="Montserrat" w:hAnsi="Montserrat"/>
              </w:rPr>
            </w:pPr>
          </w:p>
        </w:tc>
        <w:tc>
          <w:tcPr>
            <w:tcW w:w="5670" w:type="dxa"/>
            <w:tcBorders>
              <w:top w:val="single" w:sz="18" w:space="0" w:color="000000" w:themeColor="text1"/>
            </w:tcBorders>
          </w:tcPr>
          <w:p w14:paraId="7BDA42D6" w14:textId="77777777" w:rsidR="00FB2D24" w:rsidRPr="00B46237" w:rsidRDefault="00FB2D24" w:rsidP="00CA0835">
            <w:pPr>
              <w:keepNext/>
              <w:rPr>
                <w:rFonts w:ascii="Montserrat" w:hAnsi="Montserrat"/>
              </w:rPr>
            </w:pPr>
          </w:p>
        </w:tc>
      </w:tr>
    </w:tbl>
    <w:p w14:paraId="47B2D151" w14:textId="77777777" w:rsidR="00614AD4" w:rsidRPr="007E267A" w:rsidRDefault="00655E43" w:rsidP="00832C46">
      <w:pPr>
        <w:spacing w:before="12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7E267A">
        <w:rPr>
          <w:rFonts w:ascii="Montserrat" w:hAnsi="Montserrat" w:cstheme="minorHAnsi"/>
          <w:sz w:val="20"/>
          <w:szCs w:val="20"/>
        </w:rPr>
        <w:t>Устройство может использоваться в качестве автономного контроллера доступа для одной двери (заводская настройка по умолчанию – 7 7 #).</w:t>
      </w:r>
    </w:p>
    <w:p w14:paraId="3214EDDD" w14:textId="77777777" w:rsidR="000A4405" w:rsidRPr="007E267A" w:rsidRDefault="00655E43" w:rsidP="00A8499B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7E267A">
        <w:rPr>
          <w:rFonts w:ascii="Montserrat" w:hAnsi="Montserrat" w:cstheme="minorHAnsi"/>
          <w:b/>
          <w:sz w:val="24"/>
          <w:szCs w:val="24"/>
        </w:rPr>
        <w:t>Схема подключения</w:t>
      </w:r>
    </w:p>
    <w:p w14:paraId="67F5FE2A" w14:textId="77777777" w:rsidR="00655E43" w:rsidRPr="007E267A" w:rsidRDefault="00655E43" w:rsidP="00A8499B">
      <w:pPr>
        <w:keepNext/>
        <w:spacing w:before="120" w:after="60" w:line="240" w:lineRule="auto"/>
        <w:jc w:val="left"/>
        <w:rPr>
          <w:rFonts w:ascii="Montserrat" w:hAnsi="Montserrat" w:cstheme="minorHAnsi"/>
          <w:b/>
          <w:sz w:val="20"/>
          <w:szCs w:val="20"/>
        </w:rPr>
      </w:pPr>
      <w:r w:rsidRPr="007E267A">
        <w:rPr>
          <w:rFonts w:ascii="Montserrat" w:hAnsi="Montserrat" w:cstheme="minorHAnsi"/>
          <w:b/>
          <w:sz w:val="20"/>
          <w:szCs w:val="20"/>
        </w:rPr>
        <w:t>С обычным источником питания</w:t>
      </w:r>
    </w:p>
    <w:p w14:paraId="63248B04" w14:textId="77777777" w:rsidR="00D61721" w:rsidRPr="00B46237" w:rsidRDefault="00D61721" w:rsidP="001526AF">
      <w:pPr>
        <w:spacing w:before="120" w:after="120" w:line="240" w:lineRule="auto"/>
        <w:rPr>
          <w:rFonts w:ascii="Montserrat" w:hAnsi="Montserrat" w:cstheme="minorHAnsi"/>
          <w:sz w:val="26"/>
          <w:szCs w:val="26"/>
        </w:rPr>
      </w:pPr>
      <w:r w:rsidRPr="00B46237">
        <w:rPr>
          <w:rFonts w:ascii="Montserrat" w:hAnsi="Montserrat" w:cstheme="minorHAnsi"/>
          <w:noProof/>
          <w:sz w:val="26"/>
          <w:szCs w:val="26"/>
          <w:lang w:bidi="ar-SA"/>
        </w:rPr>
        <w:drawing>
          <wp:inline distT="0" distB="0" distL="0" distR="0" wp14:anchorId="6F81DCFD" wp14:editId="6407D67C">
            <wp:extent cx="6040877" cy="3264255"/>
            <wp:effectExtent l="19050" t="0" r="0" b="0"/>
            <wp:docPr id="6" name="Рисунок 5" descr="新款SK2-EM+MF说明书20220519 стр 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款SK2-EM+MF说明书20220519 стр 5_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891" cy="326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5F8AA" w14:textId="77777777" w:rsidR="00655E43" w:rsidRPr="007E267A" w:rsidRDefault="006245DD" w:rsidP="00322244">
      <w:pPr>
        <w:keepNext/>
        <w:spacing w:before="0" w:after="0" w:line="240" w:lineRule="auto"/>
        <w:jc w:val="left"/>
        <w:rPr>
          <w:rFonts w:ascii="Montserrat" w:hAnsi="Montserrat" w:cstheme="minorHAnsi"/>
          <w:b/>
          <w:sz w:val="20"/>
          <w:szCs w:val="20"/>
        </w:rPr>
      </w:pPr>
      <w:r w:rsidRPr="007E267A">
        <w:rPr>
          <w:rFonts w:ascii="Montserrat" w:hAnsi="Montserrat" w:cstheme="minorHAnsi"/>
          <w:b/>
          <w:sz w:val="20"/>
          <w:szCs w:val="20"/>
        </w:rPr>
        <w:t>Внимание:</w:t>
      </w:r>
    </w:p>
    <w:p w14:paraId="76514DEC" w14:textId="77777777" w:rsidR="00655E43" w:rsidRPr="007E267A" w:rsidRDefault="00655E43" w:rsidP="00A8499B">
      <w:pPr>
        <w:spacing w:before="0" w:after="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7E267A">
        <w:rPr>
          <w:rFonts w:ascii="Montserrat" w:hAnsi="Montserrat" w:cstheme="minorHAnsi"/>
          <w:sz w:val="20"/>
          <w:szCs w:val="20"/>
        </w:rPr>
        <w:t xml:space="preserve">При использовании обычного источника питания необходимо установить диод 1N4004 или аналогичный ему, иначе </w:t>
      </w:r>
      <w:proofErr w:type="spellStart"/>
      <w:r w:rsidRPr="007E267A">
        <w:rPr>
          <w:rFonts w:ascii="Montserrat" w:hAnsi="Montserrat" w:cstheme="minorHAnsi"/>
          <w:sz w:val="20"/>
          <w:szCs w:val="20"/>
        </w:rPr>
        <w:t>кодонаборное</w:t>
      </w:r>
      <w:proofErr w:type="spellEnd"/>
      <w:r w:rsidRPr="007E267A">
        <w:rPr>
          <w:rFonts w:ascii="Montserrat" w:hAnsi="Montserrat" w:cstheme="minorHAnsi"/>
          <w:sz w:val="20"/>
          <w:szCs w:val="20"/>
        </w:rPr>
        <w:t xml:space="preserve"> устройство может быть повреждено (1N4004 входит в комплект поставки).</w:t>
      </w:r>
    </w:p>
    <w:p w14:paraId="28275178" w14:textId="77777777" w:rsidR="00655E43" w:rsidRPr="007E267A" w:rsidRDefault="006245DD" w:rsidP="00A8499B">
      <w:pPr>
        <w:keepNext/>
        <w:spacing w:before="120" w:after="60" w:line="240" w:lineRule="auto"/>
        <w:jc w:val="left"/>
        <w:rPr>
          <w:rFonts w:ascii="Montserrat" w:hAnsi="Montserrat" w:cstheme="minorHAnsi"/>
          <w:b/>
          <w:sz w:val="20"/>
          <w:szCs w:val="20"/>
        </w:rPr>
      </w:pPr>
      <w:r w:rsidRPr="007E267A">
        <w:rPr>
          <w:rFonts w:ascii="Montserrat" w:hAnsi="Montserrat" w:cstheme="minorHAnsi"/>
          <w:b/>
          <w:sz w:val="20"/>
          <w:szCs w:val="20"/>
        </w:rPr>
        <w:t>Со специальным источником питания для устройств контроля доступа</w:t>
      </w:r>
    </w:p>
    <w:p w14:paraId="076D3074" w14:textId="11A57F6A" w:rsidR="00D61721" w:rsidRDefault="00D61721" w:rsidP="00010EB5">
      <w:pPr>
        <w:spacing w:before="120" w:after="120" w:line="240" w:lineRule="auto"/>
        <w:rPr>
          <w:rFonts w:ascii="Montserrat" w:hAnsi="Montserrat" w:cstheme="minorHAnsi"/>
          <w:sz w:val="26"/>
          <w:szCs w:val="26"/>
        </w:rPr>
      </w:pPr>
      <w:r w:rsidRPr="00B46237">
        <w:rPr>
          <w:rFonts w:ascii="Montserrat" w:hAnsi="Montserrat" w:cstheme="minorHAnsi"/>
          <w:noProof/>
          <w:sz w:val="26"/>
          <w:szCs w:val="26"/>
          <w:lang w:bidi="ar-SA"/>
        </w:rPr>
        <w:drawing>
          <wp:inline distT="0" distB="0" distL="0" distR="0" wp14:anchorId="1BBC4790" wp14:editId="21122419">
            <wp:extent cx="5139466" cy="2907281"/>
            <wp:effectExtent l="19050" t="0" r="4034" b="0"/>
            <wp:docPr id="10" name="Рисунок 9" descr="新款SK2-EM+MF说明书20220519 стр 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款SK2-EM+MF说明书20220519 стр 5_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809" cy="290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5C7BF" w14:textId="77777777" w:rsidR="007E267A" w:rsidRPr="007E267A" w:rsidRDefault="007E267A" w:rsidP="00010EB5">
      <w:pPr>
        <w:spacing w:before="120" w:after="120" w:line="240" w:lineRule="auto"/>
        <w:rPr>
          <w:rFonts w:ascii="Montserrat" w:hAnsi="Montserrat" w:cstheme="minorHAnsi"/>
          <w:sz w:val="26"/>
          <w:szCs w:val="26"/>
          <w:lang w:val="en-US"/>
        </w:rPr>
      </w:pPr>
    </w:p>
    <w:p w14:paraId="02E88D0A" w14:textId="77777777" w:rsidR="00655E43" w:rsidRPr="007E267A" w:rsidRDefault="00655E43" w:rsidP="00BD7D3E">
      <w:pPr>
        <w:keepNext/>
        <w:spacing w:before="240" w:after="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7E267A">
        <w:rPr>
          <w:rFonts w:ascii="Montserrat" w:hAnsi="Montserrat" w:cstheme="minorHAnsi"/>
          <w:b/>
          <w:sz w:val="24"/>
          <w:szCs w:val="24"/>
        </w:rPr>
        <w:lastRenderedPageBreak/>
        <w:t>Программирование</w:t>
      </w:r>
    </w:p>
    <w:p w14:paraId="2E776345" w14:textId="77777777" w:rsidR="00655E43" w:rsidRPr="007E267A" w:rsidRDefault="00655E43" w:rsidP="00BD7D3E">
      <w:pPr>
        <w:spacing w:before="0" w:after="60" w:line="228" w:lineRule="auto"/>
        <w:jc w:val="left"/>
        <w:rPr>
          <w:rFonts w:ascii="Montserrat" w:hAnsi="Montserrat" w:cstheme="minorHAnsi"/>
          <w:sz w:val="20"/>
          <w:szCs w:val="20"/>
        </w:rPr>
      </w:pPr>
      <w:r w:rsidRPr="007E267A">
        <w:rPr>
          <w:rFonts w:ascii="Montserrat" w:hAnsi="Montserrat" w:cstheme="minorHAnsi"/>
          <w:sz w:val="20"/>
          <w:szCs w:val="20"/>
        </w:rPr>
        <w:t>В зависимости от конфигурации доступа процесс программирования будет различаться. Следуйте инструкциям для Вашей конфигурации доступа.</w:t>
      </w:r>
    </w:p>
    <w:p w14:paraId="35280F1C" w14:textId="77777777" w:rsidR="00655E43" w:rsidRPr="007E267A" w:rsidRDefault="00655E43" w:rsidP="00322244">
      <w:pPr>
        <w:keepNext/>
        <w:spacing w:before="0" w:after="0" w:line="240" w:lineRule="auto"/>
        <w:jc w:val="left"/>
        <w:rPr>
          <w:rFonts w:ascii="Montserrat" w:hAnsi="Montserrat" w:cstheme="minorHAnsi"/>
          <w:b/>
          <w:sz w:val="20"/>
          <w:szCs w:val="20"/>
        </w:rPr>
      </w:pPr>
      <w:r w:rsidRPr="007E267A">
        <w:rPr>
          <w:rFonts w:ascii="Montserrat" w:hAnsi="Montserrat" w:cstheme="minorHAnsi"/>
          <w:b/>
          <w:sz w:val="20"/>
          <w:szCs w:val="20"/>
        </w:rPr>
        <w:t>Примечания:</w:t>
      </w:r>
    </w:p>
    <w:p w14:paraId="5CD862C3" w14:textId="2A6FE8D8" w:rsidR="00655E43" w:rsidRPr="007E267A" w:rsidRDefault="00CC02F5" w:rsidP="00BD7D3E">
      <w:pPr>
        <w:pStyle w:val="a3"/>
        <w:widowControl w:val="0"/>
        <w:numPr>
          <w:ilvl w:val="0"/>
          <w:numId w:val="13"/>
        </w:numPr>
        <w:spacing w:before="0" w:after="0" w:line="228" w:lineRule="auto"/>
        <w:ind w:left="425" w:hanging="357"/>
        <w:contextualSpacing w:val="0"/>
        <w:jc w:val="left"/>
        <w:rPr>
          <w:rFonts w:ascii="Montserrat" w:hAnsi="Montserrat" w:cstheme="minorHAnsi"/>
          <w:sz w:val="20"/>
          <w:szCs w:val="20"/>
        </w:rPr>
      </w:pPr>
      <w:bookmarkStart w:id="2" w:name="_Hlk181374675"/>
      <w:r>
        <w:rPr>
          <w:rFonts w:ascii="Montserrat" w:hAnsi="Montserrat" w:cstheme="minorHAnsi"/>
          <w:b/>
          <w:sz w:val="20"/>
          <w:szCs w:val="20"/>
        </w:rPr>
        <w:t>Номер ячейки</w:t>
      </w:r>
      <w:r w:rsidR="00655E43" w:rsidRPr="007E267A">
        <w:rPr>
          <w:rFonts w:ascii="Montserrat" w:hAnsi="Montserrat" w:cstheme="minorHAnsi"/>
          <w:b/>
          <w:sz w:val="20"/>
          <w:szCs w:val="20"/>
        </w:rPr>
        <w:t xml:space="preserve"> </w:t>
      </w:r>
      <w:r>
        <w:rPr>
          <w:rFonts w:ascii="Montserrat" w:hAnsi="Montserrat" w:cstheme="minorHAnsi"/>
          <w:b/>
          <w:sz w:val="20"/>
          <w:szCs w:val="20"/>
        </w:rPr>
        <w:t xml:space="preserve">памяти </w:t>
      </w:r>
      <w:r w:rsidR="00655E43" w:rsidRPr="007E267A">
        <w:rPr>
          <w:rFonts w:ascii="Montserrat" w:hAnsi="Montserrat" w:cstheme="minorHAnsi"/>
          <w:b/>
          <w:sz w:val="20"/>
          <w:szCs w:val="20"/>
        </w:rPr>
        <w:t>(ID пользователя</w:t>
      </w:r>
      <w:r>
        <w:rPr>
          <w:rFonts w:ascii="Montserrat" w:hAnsi="Montserrat" w:cstheme="minorHAnsi"/>
          <w:b/>
          <w:sz w:val="20"/>
          <w:szCs w:val="20"/>
        </w:rPr>
        <w:t>)</w:t>
      </w:r>
      <w:r w:rsidR="00655E43" w:rsidRPr="007E267A">
        <w:rPr>
          <w:rFonts w:ascii="Montserrat" w:hAnsi="Montserrat" w:cstheme="minorHAnsi"/>
          <w:b/>
          <w:sz w:val="20"/>
          <w:szCs w:val="20"/>
        </w:rPr>
        <w:t>:</w:t>
      </w:r>
      <w:r w:rsidR="00655E43" w:rsidRPr="007E267A">
        <w:rPr>
          <w:rFonts w:ascii="Montserrat" w:hAnsi="Montserrat" w:cstheme="minorHAnsi"/>
          <w:sz w:val="20"/>
          <w:szCs w:val="20"/>
        </w:rPr>
        <w:t xml:space="preserve"> </w:t>
      </w:r>
      <w:bookmarkStart w:id="3" w:name="_Hlk181297035"/>
      <w:bookmarkStart w:id="4" w:name="_Hlk181374687"/>
      <w:bookmarkEnd w:id="2"/>
      <w:r w:rsidR="007E267A">
        <w:rPr>
          <w:rFonts w:ascii="Montserrat" w:hAnsi="Montserrat" w:cstheme="minorHAnsi"/>
          <w:sz w:val="20"/>
          <w:szCs w:val="20"/>
        </w:rPr>
        <w:t xml:space="preserve">назначается </w:t>
      </w:r>
      <w:r>
        <w:rPr>
          <w:rFonts w:ascii="Montserrat" w:hAnsi="Montserrat" w:cstheme="minorHAnsi"/>
          <w:sz w:val="20"/>
          <w:szCs w:val="20"/>
        </w:rPr>
        <w:t xml:space="preserve">пользователю </w:t>
      </w:r>
      <w:r w:rsidR="00655E43" w:rsidRPr="007E267A">
        <w:rPr>
          <w:rFonts w:ascii="Montserrat" w:hAnsi="Montserrat" w:cstheme="minorHAnsi"/>
          <w:sz w:val="20"/>
          <w:szCs w:val="20"/>
        </w:rPr>
        <w:t>карт</w:t>
      </w:r>
      <w:r>
        <w:rPr>
          <w:rFonts w:ascii="Montserrat" w:hAnsi="Montserrat" w:cstheme="minorHAnsi"/>
          <w:sz w:val="20"/>
          <w:szCs w:val="20"/>
        </w:rPr>
        <w:t>ы</w:t>
      </w:r>
      <w:r w:rsidR="00655E43" w:rsidRPr="007E267A">
        <w:rPr>
          <w:rFonts w:ascii="Montserrat" w:hAnsi="Montserrat" w:cstheme="minorHAnsi"/>
          <w:sz w:val="20"/>
          <w:szCs w:val="20"/>
        </w:rPr>
        <w:t xml:space="preserve"> / ПИН-код</w:t>
      </w:r>
      <w:r>
        <w:rPr>
          <w:rFonts w:ascii="Montserrat" w:hAnsi="Montserrat" w:cstheme="minorHAnsi"/>
          <w:sz w:val="20"/>
          <w:szCs w:val="20"/>
        </w:rPr>
        <w:t>а</w:t>
      </w:r>
      <w:r w:rsidR="00655E43" w:rsidRPr="007E267A">
        <w:rPr>
          <w:rFonts w:ascii="Montserrat" w:hAnsi="Montserrat" w:cstheme="minorHAnsi"/>
          <w:sz w:val="20"/>
          <w:szCs w:val="20"/>
        </w:rPr>
        <w:t xml:space="preserve">, </w:t>
      </w:r>
      <w:r>
        <w:rPr>
          <w:rFonts w:ascii="Montserrat" w:hAnsi="Montserrat" w:cstheme="minorHAnsi"/>
          <w:sz w:val="20"/>
          <w:szCs w:val="20"/>
        </w:rPr>
        <w:t>для его идентификации</w:t>
      </w:r>
      <w:r w:rsidR="00655E43" w:rsidRPr="007E267A">
        <w:rPr>
          <w:rFonts w:ascii="Montserrat" w:hAnsi="Montserrat" w:cstheme="minorHAnsi"/>
          <w:sz w:val="20"/>
          <w:szCs w:val="20"/>
        </w:rPr>
        <w:t>.</w:t>
      </w:r>
      <w:bookmarkEnd w:id="3"/>
    </w:p>
    <w:bookmarkEnd w:id="4"/>
    <w:p w14:paraId="7451B884" w14:textId="77777777" w:rsidR="00155F8A" w:rsidRPr="007E267A" w:rsidRDefault="00655E43" w:rsidP="00BD7D3E">
      <w:pPr>
        <w:spacing w:before="0" w:after="0" w:line="228" w:lineRule="auto"/>
        <w:ind w:left="426"/>
        <w:jc w:val="left"/>
        <w:rPr>
          <w:rFonts w:ascii="Montserrat" w:hAnsi="Montserrat" w:cstheme="minorHAnsi"/>
          <w:sz w:val="20"/>
          <w:szCs w:val="20"/>
        </w:rPr>
      </w:pPr>
      <w:r w:rsidRPr="007E267A">
        <w:rPr>
          <w:rFonts w:ascii="Montserrat" w:hAnsi="Montserrat" w:cstheme="minorHAnsi"/>
          <w:sz w:val="20"/>
          <w:szCs w:val="20"/>
        </w:rPr>
        <w:t>ID обычных пользователей: 0-986</w:t>
      </w:r>
    </w:p>
    <w:p w14:paraId="7E208C72" w14:textId="77777777" w:rsidR="00155F8A" w:rsidRPr="007E267A" w:rsidRDefault="00655E43" w:rsidP="00BD7D3E">
      <w:pPr>
        <w:spacing w:before="0" w:after="0" w:line="228" w:lineRule="auto"/>
        <w:ind w:left="426"/>
        <w:jc w:val="left"/>
        <w:rPr>
          <w:rFonts w:ascii="Montserrat" w:hAnsi="Montserrat" w:cstheme="minorHAnsi"/>
          <w:sz w:val="20"/>
          <w:szCs w:val="20"/>
        </w:rPr>
      </w:pPr>
      <w:r w:rsidRPr="007E267A">
        <w:rPr>
          <w:rFonts w:ascii="Montserrat" w:hAnsi="Montserrat" w:cstheme="minorHAnsi"/>
          <w:sz w:val="20"/>
          <w:szCs w:val="20"/>
        </w:rPr>
        <w:t>ID авторизованного пользователя: 987</w:t>
      </w:r>
    </w:p>
    <w:p w14:paraId="41B8F237" w14:textId="77777777" w:rsidR="00155F8A" w:rsidRPr="007E267A" w:rsidRDefault="00155F8A" w:rsidP="00BD7D3E">
      <w:pPr>
        <w:spacing w:before="0" w:after="0" w:line="228" w:lineRule="auto"/>
        <w:ind w:left="426"/>
        <w:jc w:val="left"/>
        <w:rPr>
          <w:rFonts w:ascii="Montserrat" w:hAnsi="Montserrat" w:cstheme="minorHAnsi"/>
          <w:sz w:val="20"/>
          <w:szCs w:val="20"/>
        </w:rPr>
      </w:pPr>
      <w:r w:rsidRPr="007E267A">
        <w:rPr>
          <w:rFonts w:ascii="Montserrat" w:hAnsi="Montserrat" w:cstheme="minorHAnsi"/>
          <w:sz w:val="20"/>
          <w:szCs w:val="20"/>
        </w:rPr>
        <w:t>ID пользователей с функцией подачи сигнала тревоги «Паника»: 988-989</w:t>
      </w:r>
    </w:p>
    <w:p w14:paraId="6F310B1C" w14:textId="77777777" w:rsidR="00655E43" w:rsidRPr="007E267A" w:rsidRDefault="00655E43" w:rsidP="00BD7D3E">
      <w:pPr>
        <w:spacing w:before="0" w:after="0" w:line="228" w:lineRule="auto"/>
        <w:ind w:left="426"/>
        <w:jc w:val="left"/>
        <w:rPr>
          <w:rFonts w:ascii="Montserrat" w:hAnsi="Montserrat" w:cstheme="minorHAnsi"/>
          <w:sz w:val="20"/>
          <w:szCs w:val="20"/>
        </w:rPr>
      </w:pPr>
      <w:r w:rsidRPr="007E267A">
        <w:rPr>
          <w:rFonts w:ascii="Montserrat" w:hAnsi="Montserrat" w:cstheme="minorHAnsi"/>
          <w:sz w:val="20"/>
          <w:szCs w:val="20"/>
        </w:rPr>
        <w:t>ID пользователей-посетителей: 990- 999</w:t>
      </w:r>
    </w:p>
    <w:p w14:paraId="478416ED" w14:textId="77777777" w:rsidR="00655E43" w:rsidRPr="007E267A" w:rsidRDefault="00655E43" w:rsidP="00BD7D3E">
      <w:pPr>
        <w:spacing w:before="60" w:after="60" w:line="228" w:lineRule="auto"/>
        <w:jc w:val="left"/>
        <w:rPr>
          <w:rFonts w:ascii="Montserrat" w:hAnsi="Montserrat" w:cstheme="minorHAnsi"/>
          <w:sz w:val="20"/>
          <w:szCs w:val="20"/>
        </w:rPr>
      </w:pPr>
      <w:r w:rsidRPr="007E267A">
        <w:rPr>
          <w:rFonts w:ascii="Montserrat" w:hAnsi="Montserrat" w:cstheme="minorHAnsi"/>
          <w:sz w:val="20"/>
          <w:szCs w:val="20"/>
        </w:rPr>
        <w:t>ВАЖНО! Идентификаторы пользователей не должны начинаться с нулей. Запись идентификатора пользователя имеет решающее значение. Для внесения изменений в данные пользователя требуется наличие его идентификатора (ID).</w:t>
      </w:r>
    </w:p>
    <w:p w14:paraId="31704F5A" w14:textId="77777777" w:rsidR="00655E43" w:rsidRPr="007E267A" w:rsidRDefault="00655E43" w:rsidP="00BD7D3E">
      <w:pPr>
        <w:pStyle w:val="a3"/>
        <w:widowControl w:val="0"/>
        <w:numPr>
          <w:ilvl w:val="0"/>
          <w:numId w:val="13"/>
        </w:numPr>
        <w:spacing w:before="0" w:after="0" w:line="228" w:lineRule="auto"/>
        <w:ind w:left="425" w:hanging="357"/>
        <w:contextualSpacing w:val="0"/>
        <w:jc w:val="left"/>
        <w:rPr>
          <w:rFonts w:ascii="Montserrat" w:hAnsi="Montserrat" w:cstheme="minorHAnsi"/>
          <w:b/>
          <w:sz w:val="20"/>
          <w:szCs w:val="20"/>
        </w:rPr>
      </w:pPr>
      <w:r w:rsidRPr="007E267A">
        <w:rPr>
          <w:rFonts w:ascii="Montserrat" w:hAnsi="Montserrat" w:cstheme="minorHAnsi"/>
          <w:b/>
          <w:sz w:val="20"/>
          <w:szCs w:val="20"/>
        </w:rPr>
        <w:t>Бесконтактные карты:</w:t>
      </w:r>
    </w:p>
    <w:p w14:paraId="28BDEFBC" w14:textId="77777777" w:rsidR="00CC02F5" w:rsidRDefault="00655E43" w:rsidP="00CC02F5">
      <w:pPr>
        <w:spacing w:before="0" w:after="0" w:line="228" w:lineRule="auto"/>
        <w:ind w:left="426"/>
        <w:jc w:val="left"/>
        <w:rPr>
          <w:rFonts w:ascii="Montserrat" w:hAnsi="Montserrat" w:cstheme="minorHAnsi"/>
          <w:sz w:val="20"/>
          <w:szCs w:val="20"/>
        </w:rPr>
      </w:pPr>
      <w:r w:rsidRPr="007E267A">
        <w:rPr>
          <w:rFonts w:ascii="Montserrat" w:hAnsi="Montserrat" w:cstheme="minorHAnsi"/>
          <w:sz w:val="20"/>
          <w:szCs w:val="20"/>
        </w:rPr>
        <w:t xml:space="preserve">Бесконтактные карты: EM 125 кГц и </w:t>
      </w:r>
      <w:proofErr w:type="spellStart"/>
      <w:r w:rsidRPr="007E267A">
        <w:rPr>
          <w:rFonts w:ascii="Montserrat" w:hAnsi="Montserrat" w:cstheme="minorHAnsi"/>
          <w:sz w:val="20"/>
          <w:szCs w:val="20"/>
        </w:rPr>
        <w:t>Mifare</w:t>
      </w:r>
      <w:proofErr w:type="spellEnd"/>
      <w:r w:rsidRPr="007E267A">
        <w:rPr>
          <w:rFonts w:ascii="Montserrat" w:hAnsi="Montserrat" w:cstheme="minorHAnsi"/>
          <w:sz w:val="20"/>
          <w:szCs w:val="20"/>
        </w:rPr>
        <w:t xml:space="preserve"> 13,56 МГц.</w:t>
      </w:r>
    </w:p>
    <w:p w14:paraId="1342C6E7" w14:textId="427F4D1B" w:rsidR="00CC02F5" w:rsidRDefault="00CC02F5" w:rsidP="00CC02F5">
      <w:pPr>
        <w:spacing w:before="0" w:after="0" w:line="228" w:lineRule="auto"/>
        <w:ind w:left="426"/>
        <w:jc w:val="left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t xml:space="preserve">При ручном вводе номера карты </w:t>
      </w:r>
      <w:r w:rsidRPr="007F22F7">
        <w:rPr>
          <w:rFonts w:ascii="Montserrat" w:hAnsi="Montserrat" w:cstheme="minorHAnsi"/>
          <w:sz w:val="20"/>
          <w:szCs w:val="20"/>
        </w:rPr>
        <w:t xml:space="preserve">обязателен ввод всех цифр номера, включая </w:t>
      </w:r>
      <w:r>
        <w:rPr>
          <w:rFonts w:ascii="Montserrat" w:hAnsi="Montserrat" w:cstheme="minorHAnsi"/>
          <w:sz w:val="20"/>
          <w:szCs w:val="20"/>
        </w:rPr>
        <w:t xml:space="preserve">начальные </w:t>
      </w:r>
      <w:r w:rsidRPr="007F22F7">
        <w:rPr>
          <w:rFonts w:ascii="Montserrat" w:hAnsi="Montserrat" w:cstheme="minorHAnsi"/>
          <w:sz w:val="20"/>
          <w:szCs w:val="20"/>
        </w:rPr>
        <w:t>нули</w:t>
      </w:r>
      <w:r>
        <w:rPr>
          <w:rFonts w:ascii="Montserrat" w:hAnsi="Montserrat" w:cstheme="minorHAnsi"/>
          <w:sz w:val="20"/>
          <w:szCs w:val="20"/>
        </w:rPr>
        <w:t>,</w:t>
      </w:r>
      <w:r w:rsidRPr="007F22F7">
        <w:rPr>
          <w:rFonts w:ascii="Montserrat" w:hAnsi="Montserrat" w:cstheme="minorHAnsi"/>
          <w:sz w:val="20"/>
          <w:szCs w:val="20"/>
        </w:rPr>
        <w:t xml:space="preserve"> например 0005684235</w:t>
      </w:r>
      <w:r>
        <w:rPr>
          <w:rFonts w:ascii="Montserrat" w:hAnsi="Montserrat" w:cstheme="minorHAnsi"/>
          <w:sz w:val="20"/>
          <w:szCs w:val="20"/>
        </w:rPr>
        <w:t>.</w:t>
      </w:r>
    </w:p>
    <w:p w14:paraId="76681D8E" w14:textId="77777777" w:rsidR="00CC02F5" w:rsidRPr="007E267A" w:rsidRDefault="00CC02F5" w:rsidP="00BD7D3E">
      <w:pPr>
        <w:spacing w:before="0" w:after="0" w:line="228" w:lineRule="auto"/>
        <w:ind w:left="426"/>
        <w:jc w:val="left"/>
        <w:rPr>
          <w:rFonts w:ascii="Montserrat" w:hAnsi="Montserrat" w:cstheme="minorHAnsi"/>
          <w:sz w:val="20"/>
          <w:szCs w:val="20"/>
        </w:rPr>
      </w:pPr>
    </w:p>
    <w:p w14:paraId="04C76EAF" w14:textId="77777777" w:rsidR="00655E43" w:rsidRPr="00B46237" w:rsidRDefault="00655E43" w:rsidP="00BD7D3E">
      <w:pPr>
        <w:pStyle w:val="a3"/>
        <w:widowControl w:val="0"/>
        <w:numPr>
          <w:ilvl w:val="0"/>
          <w:numId w:val="13"/>
        </w:numPr>
        <w:spacing w:before="0" w:after="0" w:line="228" w:lineRule="auto"/>
        <w:ind w:left="425" w:hanging="357"/>
        <w:contextualSpacing w:val="0"/>
        <w:jc w:val="left"/>
        <w:rPr>
          <w:rFonts w:ascii="Montserrat" w:hAnsi="Montserrat" w:cstheme="minorHAnsi"/>
          <w:sz w:val="26"/>
          <w:szCs w:val="26"/>
        </w:rPr>
      </w:pPr>
      <w:r w:rsidRPr="007E267A">
        <w:rPr>
          <w:rFonts w:ascii="Montserrat" w:hAnsi="Montserrat" w:cstheme="minorHAnsi"/>
          <w:b/>
          <w:sz w:val="20"/>
          <w:szCs w:val="20"/>
        </w:rPr>
        <w:t>ПИН-код:</w:t>
      </w:r>
      <w:r w:rsidRPr="007E267A">
        <w:rPr>
          <w:rFonts w:ascii="Montserrat" w:hAnsi="Montserrat" w:cstheme="minorHAnsi"/>
          <w:sz w:val="20"/>
          <w:szCs w:val="20"/>
        </w:rPr>
        <w:t xml:space="preserve"> Любые 4-6 цифр, кроме 8888 (эта комбинация зарезервирована).</w:t>
      </w:r>
    </w:p>
    <w:p w14:paraId="71EDE538" w14:textId="77777777" w:rsidR="00655E43" w:rsidRPr="007E267A" w:rsidRDefault="00655E43" w:rsidP="00322244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7E267A">
        <w:rPr>
          <w:rFonts w:ascii="Montserrat" w:hAnsi="Montserrat" w:cstheme="minorHAnsi"/>
          <w:b/>
          <w:sz w:val="24"/>
          <w:szCs w:val="24"/>
        </w:rPr>
        <w:t>Добавление обычных пользователей</w:t>
      </w:r>
    </w:p>
    <w:p w14:paraId="4E7F97A5" w14:textId="77777777" w:rsidR="00655E43" w:rsidRPr="007E267A" w:rsidRDefault="00655E43" w:rsidP="00BD7D3E">
      <w:pPr>
        <w:spacing w:before="0" w:after="6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7E267A">
        <w:rPr>
          <w:rFonts w:ascii="Montserrat" w:hAnsi="Montserrat" w:cstheme="minorHAnsi"/>
          <w:sz w:val="20"/>
          <w:szCs w:val="20"/>
        </w:rPr>
        <w:t>ID пользователей по карте / ПИН-коду: 0-986;</w:t>
      </w:r>
      <w:r w:rsidR="00322244" w:rsidRPr="007E267A">
        <w:rPr>
          <w:rFonts w:ascii="Montserrat" w:hAnsi="Montserrat" w:cstheme="minorHAnsi"/>
          <w:sz w:val="20"/>
          <w:szCs w:val="20"/>
        </w:rPr>
        <w:t xml:space="preserve"> д</w:t>
      </w:r>
      <w:r w:rsidRPr="007E267A">
        <w:rPr>
          <w:rFonts w:ascii="Montserrat" w:hAnsi="Montserrat" w:cstheme="minorHAnsi"/>
          <w:sz w:val="20"/>
          <w:szCs w:val="20"/>
        </w:rPr>
        <w:t>лина ПИН-кода: 4-6 цифр, кроме 8888.</w:t>
      </w:r>
    </w:p>
    <w:tbl>
      <w:tblPr>
        <w:tblW w:w="9639" w:type="dxa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64"/>
        <w:gridCol w:w="4975"/>
      </w:tblGrid>
      <w:tr w:rsidR="00655E43" w:rsidRPr="007E267A" w14:paraId="2883B6E8" w14:textId="77777777" w:rsidTr="00C870C9">
        <w:trPr>
          <w:trHeight w:val="20"/>
        </w:trPr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0FE969FD" w14:textId="77777777" w:rsidR="00655E43" w:rsidRPr="00CC02F5" w:rsidRDefault="00655E43" w:rsidP="004C50C2">
            <w:pPr>
              <w:keepNext/>
              <w:spacing w:before="60" w:after="60" w:line="240" w:lineRule="auto"/>
              <w:ind w:left="198" w:right="266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0893C89C" w14:textId="6B3AB965" w:rsidR="00655E43" w:rsidRPr="00CC02F5" w:rsidRDefault="007E267A" w:rsidP="004C50C2">
            <w:pPr>
              <w:keepNext/>
              <w:spacing w:before="60" w:after="60" w:line="240" w:lineRule="auto"/>
              <w:ind w:left="198" w:right="266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655E43" w:rsidRPr="007E267A" w14:paraId="0031AA27" w14:textId="77777777" w:rsidTr="00C870C9">
        <w:trPr>
          <w:trHeight w:val="20"/>
        </w:trPr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00C9887" w14:textId="77777777" w:rsidR="00655E43" w:rsidRPr="00CC02F5" w:rsidRDefault="00655E43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E44605D" w14:textId="46E4E278" w:rsidR="00655E43" w:rsidRPr="00CC02F5" w:rsidRDefault="00CC02F5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CC02F5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655E43" w:rsidRPr="00CC02F5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</w:t>
            </w:r>
          </w:p>
        </w:tc>
      </w:tr>
      <w:tr w:rsidR="00655E43" w:rsidRPr="007E267A" w14:paraId="595AC0BC" w14:textId="77777777" w:rsidTr="00C870C9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C594FE5" w14:textId="77777777" w:rsidR="00655E43" w:rsidRPr="00CC02F5" w:rsidRDefault="00655E43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b/>
                <w:sz w:val="20"/>
                <w:szCs w:val="20"/>
              </w:rPr>
              <w:t>Добавление пользователя по карте</w:t>
            </w:r>
          </w:p>
        </w:tc>
      </w:tr>
      <w:tr w:rsidR="00655E43" w:rsidRPr="007E267A" w14:paraId="07A80F3A" w14:textId="77777777" w:rsidTr="00C870C9">
        <w:trPr>
          <w:trHeight w:val="20"/>
        </w:trPr>
        <w:tc>
          <w:tcPr>
            <w:tcW w:w="4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9A0CB86" w14:textId="77777777" w:rsidR="00655E43" w:rsidRPr="00CC02F5" w:rsidRDefault="002132A9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sz w:val="20"/>
                <w:szCs w:val="20"/>
              </w:rPr>
              <w:t>2. Автоматическое добавление ID</w:t>
            </w:r>
            <w:r w:rsidR="004C50C2" w:rsidRPr="00CC02F5">
              <w:rPr>
                <w:rFonts w:ascii="Montserrat" w:hAnsi="Montserrat" w:cstheme="minorHAnsi"/>
                <w:sz w:val="20"/>
                <w:szCs w:val="20"/>
              </w:rPr>
              <w:br/>
            </w:r>
            <w:r w:rsidR="00655E43" w:rsidRPr="00CC02F5">
              <w:rPr>
                <w:rFonts w:ascii="Montserrat" w:hAnsi="Montserrat" w:cstheme="minorHAnsi"/>
                <w:sz w:val="20"/>
                <w:szCs w:val="20"/>
              </w:rPr>
              <w:t>(Позволяет устройству назначить данную карту следующему доступному ID пользователя)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8AC990F" w14:textId="77777777" w:rsidR="006B22B6" w:rsidRPr="00CC02F5" w:rsidRDefault="00655E43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b/>
                <w:sz w:val="20"/>
                <w:szCs w:val="20"/>
              </w:rPr>
              <w:t>1 (Чтение карты) / (Ввод 8/10/17-значного Номера карты) #</w:t>
            </w:r>
          </w:p>
          <w:p w14:paraId="1078DC4C" w14:textId="77777777" w:rsidR="00655E43" w:rsidRPr="00CC02F5" w:rsidRDefault="00655E43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sz w:val="20"/>
                <w:szCs w:val="20"/>
              </w:rPr>
              <w:t>Карты можно добавлять последовательно.</w:t>
            </w:r>
          </w:p>
        </w:tc>
      </w:tr>
      <w:tr w:rsidR="00655E43" w:rsidRPr="007E267A" w14:paraId="684B3BE0" w14:textId="77777777" w:rsidTr="00C870C9">
        <w:trPr>
          <w:trHeight w:val="20"/>
        </w:trPr>
        <w:tc>
          <w:tcPr>
            <w:tcW w:w="46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55CDFB6" w14:textId="77777777" w:rsidR="00655E43" w:rsidRPr="00CC02F5" w:rsidRDefault="00FB2D24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49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6FF396F" w14:textId="77777777" w:rsidR="00655E43" w:rsidRPr="00CC02F5" w:rsidRDefault="00655E43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655E43" w:rsidRPr="007E267A" w14:paraId="734CCE6A" w14:textId="77777777" w:rsidTr="00C870C9">
        <w:trPr>
          <w:trHeight w:val="20"/>
        </w:trPr>
        <w:tc>
          <w:tcPr>
            <w:tcW w:w="46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944F770" w14:textId="77777777" w:rsidR="00655E43" w:rsidRPr="00CC02F5" w:rsidRDefault="002132A9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sz w:val="20"/>
                <w:szCs w:val="20"/>
              </w:rPr>
              <w:t>2. Выбор определенного ID</w:t>
            </w:r>
            <w:r w:rsidR="004C50C2" w:rsidRPr="00CC02F5">
              <w:rPr>
                <w:rFonts w:ascii="Montserrat" w:hAnsi="Montserrat" w:cstheme="minorHAnsi"/>
                <w:sz w:val="20"/>
                <w:szCs w:val="20"/>
              </w:rPr>
              <w:br/>
            </w:r>
            <w:r w:rsidRPr="00CC02F5">
              <w:rPr>
                <w:rFonts w:ascii="Montserrat" w:hAnsi="Montserrat" w:cstheme="minorHAnsi"/>
                <w:sz w:val="20"/>
                <w:szCs w:val="20"/>
              </w:rPr>
              <w:t>(Позволяет администратору определить конкретный ID, с которым будет связана данная карта)</w:t>
            </w:r>
          </w:p>
        </w:tc>
        <w:tc>
          <w:tcPr>
            <w:tcW w:w="49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A8C9359" w14:textId="77777777" w:rsidR="00655E43" w:rsidRDefault="006B22B6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b/>
                <w:sz w:val="20"/>
                <w:szCs w:val="20"/>
              </w:rPr>
              <w:t xml:space="preserve">1 (ID пользователя) # (Чтение карты) / (Ввод 8/10/17-значного Номера </w:t>
            </w:r>
            <w:r w:rsidR="00C870C9" w:rsidRPr="00CC02F5">
              <w:rPr>
                <w:rFonts w:ascii="Montserrat" w:hAnsi="Montserrat" w:cstheme="minorHAnsi"/>
                <w:b/>
                <w:sz w:val="20"/>
                <w:szCs w:val="20"/>
              </w:rPr>
              <w:br/>
            </w:r>
            <w:r w:rsidRPr="00CC02F5">
              <w:rPr>
                <w:rFonts w:ascii="Montserrat" w:hAnsi="Montserrat" w:cstheme="minorHAnsi"/>
                <w:b/>
                <w:sz w:val="20"/>
                <w:szCs w:val="20"/>
              </w:rPr>
              <w:t>карты) #</w:t>
            </w:r>
          </w:p>
          <w:p w14:paraId="7DFDC9AB" w14:textId="77777777" w:rsidR="00CC02F5" w:rsidRDefault="00CC02F5" w:rsidP="00CC02F5">
            <w:pPr>
              <w:ind w:left="-15"/>
              <w:jc w:val="left"/>
              <w:rPr>
                <w:rFonts w:ascii="Montserrat" w:hAnsi="Montserrat"/>
                <w:sz w:val="20"/>
                <w:szCs w:val="20"/>
              </w:rPr>
            </w:pPr>
            <w:r w:rsidRPr="00D97C60">
              <w:rPr>
                <w:rFonts w:ascii="Montserrat" w:hAnsi="Montserrat"/>
                <w:b/>
                <w:bCs/>
                <w:sz w:val="20"/>
                <w:szCs w:val="20"/>
              </w:rPr>
              <w:t>Пример:</w:t>
            </w:r>
            <w:r w:rsidRPr="00D97C60">
              <w:rPr>
                <w:rFonts w:ascii="Montserrat" w:hAnsi="Montserrat"/>
                <w:sz w:val="20"/>
                <w:szCs w:val="20"/>
              </w:rPr>
              <w:t xml:space="preserve"> *123456# 1 100# </w:t>
            </w:r>
            <w:r>
              <w:rPr>
                <w:rFonts w:ascii="Montserrat" w:hAnsi="Montserrat"/>
                <w:sz w:val="20"/>
                <w:szCs w:val="20"/>
              </w:rPr>
              <w:t>чтение</w:t>
            </w:r>
            <w:r w:rsidRPr="00D97C60">
              <w:rPr>
                <w:rFonts w:ascii="Montserrat" w:hAnsi="Montserrat"/>
                <w:sz w:val="20"/>
                <w:szCs w:val="20"/>
              </w:rPr>
              <w:t xml:space="preserve"> карты</w:t>
            </w:r>
            <w:r>
              <w:rPr>
                <w:rFonts w:ascii="Montserrat" w:hAnsi="Montserrat"/>
                <w:sz w:val="20"/>
                <w:szCs w:val="20"/>
              </w:rPr>
              <w:t>. Здесь</w:t>
            </w:r>
            <w:r w:rsidRPr="00D97C60">
              <w:rPr>
                <w:rFonts w:ascii="Montserrat" w:hAnsi="Montserrat"/>
                <w:sz w:val="20"/>
                <w:szCs w:val="20"/>
              </w:rPr>
              <w:t xml:space="preserve">: *123456# </w:t>
            </w:r>
            <w:r>
              <w:rPr>
                <w:rFonts w:ascii="Montserrat" w:hAnsi="Montserrat"/>
                <w:sz w:val="20"/>
                <w:szCs w:val="20"/>
              </w:rPr>
              <w:t>–</w:t>
            </w:r>
            <w:r w:rsidRPr="00D97C60">
              <w:rPr>
                <w:rFonts w:ascii="Montserrat" w:hAnsi="Montserrat"/>
                <w:sz w:val="20"/>
                <w:szCs w:val="20"/>
              </w:rPr>
              <w:t xml:space="preserve"> вход в режим программирования</w:t>
            </w:r>
            <w:r>
              <w:rPr>
                <w:rFonts w:ascii="Montserrat" w:hAnsi="Montserrat"/>
                <w:sz w:val="20"/>
                <w:szCs w:val="20"/>
              </w:rPr>
              <w:t>;</w:t>
            </w:r>
          </w:p>
          <w:p w14:paraId="0C2EAD92" w14:textId="77777777" w:rsidR="00CC02F5" w:rsidRDefault="00CC02F5" w:rsidP="00CC02F5">
            <w:pPr>
              <w:ind w:left="-15"/>
              <w:jc w:val="left"/>
              <w:rPr>
                <w:rFonts w:ascii="Montserrat" w:hAnsi="Montserrat"/>
                <w:sz w:val="20"/>
                <w:szCs w:val="20"/>
              </w:rPr>
            </w:pPr>
            <w:r w:rsidRPr="00D97C60">
              <w:rPr>
                <w:rFonts w:ascii="Montserrat" w:hAnsi="Montserrat"/>
                <w:sz w:val="20"/>
                <w:szCs w:val="20"/>
              </w:rPr>
              <w:t>1</w:t>
            </w:r>
            <w:r>
              <w:rPr>
                <w:rFonts w:ascii="Montserrat" w:hAnsi="Montserrat"/>
                <w:sz w:val="20"/>
                <w:szCs w:val="20"/>
              </w:rPr>
              <w:t xml:space="preserve"> – команда добавления пользователя;</w:t>
            </w:r>
          </w:p>
          <w:p w14:paraId="55D54F37" w14:textId="75C564AC" w:rsidR="00CC02F5" w:rsidRPr="00CC02F5" w:rsidRDefault="00CC02F5" w:rsidP="00CC02F5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97C60">
              <w:rPr>
                <w:rFonts w:ascii="Montserrat" w:hAnsi="Montserrat"/>
                <w:sz w:val="20"/>
                <w:szCs w:val="20"/>
              </w:rPr>
              <w:t xml:space="preserve">100# </w:t>
            </w:r>
            <w:r>
              <w:rPr>
                <w:rFonts w:ascii="Montserrat" w:hAnsi="Montserrat"/>
                <w:sz w:val="20"/>
                <w:szCs w:val="20"/>
              </w:rPr>
              <w:t>–</w:t>
            </w:r>
            <w:r w:rsidRPr="00D97C60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</w:rPr>
              <w:t>выбор</w:t>
            </w:r>
            <w:r w:rsidRPr="00D97C60">
              <w:rPr>
                <w:rFonts w:ascii="Montserrat" w:hAnsi="Montserrat"/>
                <w:sz w:val="20"/>
                <w:szCs w:val="20"/>
              </w:rPr>
              <w:t xml:space="preserve"> ячейк</w:t>
            </w:r>
            <w:r>
              <w:rPr>
                <w:rFonts w:ascii="Montserrat" w:hAnsi="Montserrat"/>
                <w:sz w:val="20"/>
                <w:szCs w:val="20"/>
              </w:rPr>
              <w:t>и</w:t>
            </w:r>
            <w:r w:rsidRPr="00D97C60">
              <w:rPr>
                <w:rFonts w:ascii="Montserrat" w:hAnsi="Montserrat"/>
                <w:sz w:val="20"/>
                <w:szCs w:val="20"/>
              </w:rPr>
              <w:t xml:space="preserve"> 100</w:t>
            </w:r>
            <w:r>
              <w:rPr>
                <w:rFonts w:ascii="Montserrat" w:hAnsi="Montserrat"/>
                <w:sz w:val="20"/>
                <w:szCs w:val="20"/>
              </w:rPr>
              <w:t xml:space="preserve"> для добавления пользователя;</w:t>
            </w:r>
          </w:p>
        </w:tc>
      </w:tr>
      <w:tr w:rsidR="00655E43" w:rsidRPr="007E267A" w14:paraId="368C0B2D" w14:textId="77777777" w:rsidTr="00C870C9">
        <w:trPr>
          <w:trHeight w:val="20"/>
        </w:trPr>
        <w:tc>
          <w:tcPr>
            <w:tcW w:w="46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497A5C0" w14:textId="77777777" w:rsidR="00655E43" w:rsidRPr="00CC02F5" w:rsidRDefault="00FB2D24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49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8BEB0A9" w14:textId="77777777" w:rsidR="00655E43" w:rsidRPr="00CC02F5" w:rsidRDefault="00655E43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2132A9" w:rsidRPr="007E267A" w14:paraId="309090C1" w14:textId="77777777" w:rsidTr="00C870C9">
        <w:trPr>
          <w:trHeight w:val="20"/>
        </w:trPr>
        <w:tc>
          <w:tcPr>
            <w:tcW w:w="4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59597A3" w14:textId="77777777" w:rsidR="002132A9" w:rsidRPr="00CC02F5" w:rsidRDefault="002132A9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sz w:val="20"/>
                <w:szCs w:val="20"/>
              </w:rPr>
              <w:t>2. Добавление карты: Внесение карт списком</w:t>
            </w:r>
            <w:r w:rsidR="004C50C2" w:rsidRPr="00CC02F5">
              <w:rPr>
                <w:rFonts w:ascii="Montserrat" w:hAnsi="Montserrat" w:cstheme="minorHAnsi"/>
                <w:sz w:val="20"/>
                <w:szCs w:val="20"/>
              </w:rPr>
              <w:br/>
            </w:r>
            <w:r w:rsidRPr="00CC02F5">
              <w:rPr>
                <w:rFonts w:ascii="Montserrat" w:hAnsi="Montserrat" w:cstheme="minorHAnsi"/>
                <w:sz w:val="20"/>
                <w:szCs w:val="20"/>
              </w:rPr>
              <w:t>(Позволяет администратору добавить в считывающее устройство до 987 карт за один шаг). Процесс программирования занимает 2 минуты.</w:t>
            </w:r>
          </w:p>
        </w:tc>
        <w:tc>
          <w:tcPr>
            <w:tcW w:w="49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6E71D55" w14:textId="77777777" w:rsidR="001D1776" w:rsidRPr="00CC02F5" w:rsidRDefault="001D1776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(Количество карт) # (8/10/17-значного Номера первой карты) #</w:t>
            </w:r>
          </w:p>
          <w:p w14:paraId="2B5D2CE8" w14:textId="77777777" w:rsidR="002132A9" w:rsidRPr="00CC02F5" w:rsidRDefault="001D1776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sz w:val="20"/>
                <w:szCs w:val="20"/>
              </w:rPr>
              <w:t>Номера карт должны быть последовательными. «Количество карт» должно равняться количеству карт, которые необходимо зарегистрировать.</w:t>
            </w:r>
          </w:p>
        </w:tc>
      </w:tr>
      <w:tr w:rsidR="004C50C2" w:rsidRPr="007E267A" w14:paraId="78E5BDE1" w14:textId="77777777" w:rsidTr="00C870C9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50E191A" w14:textId="77777777" w:rsidR="004C50C2" w:rsidRPr="00CC02F5" w:rsidRDefault="004C50C2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b/>
                <w:sz w:val="20"/>
                <w:szCs w:val="20"/>
              </w:rPr>
              <w:t>Добавление пользователя по ПИН-коду</w:t>
            </w:r>
          </w:p>
        </w:tc>
      </w:tr>
      <w:tr w:rsidR="002132A9" w:rsidRPr="007E267A" w14:paraId="58870381" w14:textId="77777777" w:rsidTr="00C870C9">
        <w:trPr>
          <w:trHeight w:val="20"/>
        </w:trPr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0B24CDD" w14:textId="77777777" w:rsidR="0064748F" w:rsidRPr="00CC02F5" w:rsidRDefault="002132A9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sz w:val="20"/>
                <w:szCs w:val="20"/>
              </w:rPr>
              <w:t>2. Автоматическое добавление ID</w:t>
            </w:r>
          </w:p>
          <w:p w14:paraId="733B71F4" w14:textId="77777777" w:rsidR="002132A9" w:rsidRPr="00CC02F5" w:rsidRDefault="002132A9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sz w:val="20"/>
                <w:szCs w:val="20"/>
              </w:rPr>
              <w:t>(Позволяет устройству назначить ПИН-код следующему доступному ID пользователя)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A8F9C45" w14:textId="77777777" w:rsidR="002132A9" w:rsidRPr="00CC02F5" w:rsidRDefault="002132A9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b/>
                <w:sz w:val="20"/>
                <w:szCs w:val="20"/>
              </w:rPr>
              <w:t>1 (ПИН-код) #</w:t>
            </w:r>
          </w:p>
          <w:p w14:paraId="026ADC03" w14:textId="77777777" w:rsidR="002132A9" w:rsidRPr="00CC02F5" w:rsidRDefault="002132A9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sz w:val="20"/>
                <w:szCs w:val="20"/>
              </w:rPr>
              <w:t>ПИН-коды можно добавлять последовательно.</w:t>
            </w:r>
          </w:p>
        </w:tc>
      </w:tr>
      <w:tr w:rsidR="002132A9" w:rsidRPr="00B46237" w14:paraId="1D5C5FFA" w14:textId="77777777" w:rsidTr="00C870C9">
        <w:trPr>
          <w:trHeight w:val="20"/>
        </w:trPr>
        <w:tc>
          <w:tcPr>
            <w:tcW w:w="4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E9E5058" w14:textId="77777777" w:rsidR="002132A9" w:rsidRPr="00CC02F5" w:rsidRDefault="00FB2D24" w:rsidP="00BD7D3E">
            <w:pPr>
              <w:pageBreakBefore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b/>
                <w:sz w:val="20"/>
                <w:szCs w:val="20"/>
              </w:rPr>
              <w:lastRenderedPageBreak/>
              <w:t>ИЛИ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A7D20B4" w14:textId="77777777" w:rsidR="002132A9" w:rsidRPr="00CC02F5" w:rsidRDefault="002132A9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2132A9" w:rsidRPr="00B46237" w14:paraId="11060FA5" w14:textId="77777777" w:rsidTr="00C870C9">
        <w:trPr>
          <w:trHeight w:val="20"/>
        </w:trPr>
        <w:tc>
          <w:tcPr>
            <w:tcW w:w="4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BDAB157" w14:textId="77777777" w:rsidR="002132A9" w:rsidRPr="00CC02F5" w:rsidRDefault="005A2728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sz w:val="20"/>
                <w:szCs w:val="20"/>
              </w:rPr>
              <w:t>2. Выбор определенного ID</w:t>
            </w:r>
            <w:r w:rsidR="004C50C2" w:rsidRPr="00CC02F5">
              <w:rPr>
                <w:rFonts w:ascii="Montserrat" w:hAnsi="Montserrat" w:cstheme="minorHAnsi"/>
                <w:sz w:val="20"/>
                <w:szCs w:val="20"/>
              </w:rPr>
              <w:br/>
            </w:r>
            <w:r w:rsidRPr="00CC02F5">
              <w:rPr>
                <w:rFonts w:ascii="Montserrat" w:hAnsi="Montserrat" w:cstheme="minorHAnsi"/>
                <w:sz w:val="20"/>
                <w:szCs w:val="20"/>
              </w:rPr>
              <w:t>(Позволяет администратору определить конкретный ID, с которым будет связан данный ПИН-код)</w:t>
            </w:r>
          </w:p>
        </w:tc>
        <w:tc>
          <w:tcPr>
            <w:tcW w:w="49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FD2474D" w14:textId="77777777" w:rsidR="002132A9" w:rsidRPr="00CC02F5" w:rsidRDefault="004C50C2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(ПИН-код) #</w:t>
            </w:r>
          </w:p>
        </w:tc>
      </w:tr>
      <w:tr w:rsidR="005A2728" w:rsidRPr="00B46237" w14:paraId="794C514F" w14:textId="77777777" w:rsidTr="00C870C9">
        <w:trPr>
          <w:trHeight w:val="20"/>
        </w:trPr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092E909" w14:textId="77777777" w:rsidR="005A2728" w:rsidRPr="00CC02F5" w:rsidRDefault="005A2728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C02F5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F02CBAC" w14:textId="4D66F103" w:rsidR="005A2728" w:rsidRPr="00CC02F5" w:rsidRDefault="00CC02F5" w:rsidP="004C50C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C02F5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7FD83D01" w14:textId="77777777" w:rsidR="00655E43" w:rsidRPr="00DF10BE" w:rsidRDefault="00655E43" w:rsidP="004C50C2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DF10BE">
        <w:rPr>
          <w:rFonts w:ascii="Montserrat" w:hAnsi="Montserrat" w:cstheme="minorHAnsi"/>
          <w:b/>
          <w:sz w:val="24"/>
          <w:szCs w:val="24"/>
        </w:rPr>
        <w:t>Советы по защите ПИН-кода (действуют только для 6-значных ПИН-кодов):</w:t>
      </w:r>
    </w:p>
    <w:p w14:paraId="25A95291" w14:textId="77777777" w:rsidR="005A2728" w:rsidRPr="00DF10BE" w:rsidRDefault="00655E43" w:rsidP="004C50C2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DF10BE">
        <w:rPr>
          <w:rFonts w:ascii="Montserrat" w:hAnsi="Montserrat" w:cstheme="minorHAnsi"/>
          <w:sz w:val="20"/>
          <w:szCs w:val="20"/>
        </w:rPr>
        <w:t>Для повышения безопасности разрешается скрывать корректный ПИН-код с помощью других цифр, максимум до 10.</w:t>
      </w:r>
    </w:p>
    <w:p w14:paraId="6BD13A3F" w14:textId="77777777" w:rsidR="00655E43" w:rsidRPr="00DF10BE" w:rsidRDefault="00E500CC" w:rsidP="004C50C2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DF10BE">
        <w:rPr>
          <w:rFonts w:ascii="Montserrat" w:hAnsi="Montserrat" w:cstheme="minorHAnsi"/>
          <w:sz w:val="20"/>
          <w:szCs w:val="20"/>
        </w:rPr>
        <w:t>Пример ПИН-кода: 123434</w:t>
      </w:r>
      <w:r w:rsidR="004C50C2" w:rsidRPr="00DF10BE">
        <w:rPr>
          <w:rFonts w:ascii="Montserrat" w:hAnsi="Montserrat" w:cstheme="minorHAnsi"/>
          <w:sz w:val="20"/>
          <w:szCs w:val="20"/>
        </w:rPr>
        <w:br/>
      </w:r>
      <w:r w:rsidR="00655E43" w:rsidRPr="00DF10BE">
        <w:rPr>
          <w:rFonts w:ascii="Montserrat" w:hAnsi="Montserrat" w:cstheme="minorHAnsi"/>
          <w:sz w:val="20"/>
          <w:szCs w:val="20"/>
        </w:rPr>
        <w:t xml:space="preserve">Вы можете использовать комбинации </w:t>
      </w:r>
      <w:r w:rsidR="0017490D" w:rsidRPr="00DF10BE">
        <w:rPr>
          <w:rFonts w:ascii="Montserrat" w:hAnsi="Montserrat" w:cstheme="minorHAnsi"/>
          <w:sz w:val="20"/>
          <w:szCs w:val="20"/>
        </w:rPr>
        <w:t>**</w:t>
      </w:r>
      <w:r w:rsidR="00655E43" w:rsidRPr="00DF10BE">
        <w:rPr>
          <w:rFonts w:ascii="Montserrat" w:hAnsi="Montserrat" w:cstheme="minorHAnsi"/>
          <w:sz w:val="20"/>
          <w:szCs w:val="20"/>
        </w:rPr>
        <w:t>(123434)</w:t>
      </w:r>
      <w:r w:rsidR="0017490D" w:rsidRPr="00DF10BE">
        <w:rPr>
          <w:rFonts w:ascii="Montserrat" w:hAnsi="Montserrat" w:cstheme="minorHAnsi"/>
          <w:sz w:val="20"/>
          <w:szCs w:val="20"/>
        </w:rPr>
        <w:t>**</w:t>
      </w:r>
      <w:r w:rsidR="00655E43" w:rsidRPr="00DF10BE">
        <w:rPr>
          <w:rFonts w:ascii="Montserrat" w:hAnsi="Montserrat" w:cstheme="minorHAnsi"/>
          <w:sz w:val="20"/>
          <w:szCs w:val="20"/>
        </w:rPr>
        <w:t xml:space="preserve"> или </w:t>
      </w:r>
      <w:r w:rsidR="0017490D" w:rsidRPr="00DF10BE">
        <w:rPr>
          <w:rFonts w:ascii="Montserrat" w:hAnsi="Montserrat" w:cstheme="minorHAnsi"/>
          <w:sz w:val="20"/>
          <w:szCs w:val="20"/>
        </w:rPr>
        <w:t>**</w:t>
      </w:r>
      <w:r w:rsidR="00655E43" w:rsidRPr="00DF10BE">
        <w:rPr>
          <w:rFonts w:ascii="Montserrat" w:hAnsi="Montserrat" w:cstheme="minorHAnsi"/>
          <w:sz w:val="20"/>
          <w:szCs w:val="20"/>
        </w:rPr>
        <w:t>(123434),</w:t>
      </w:r>
      <w:r w:rsidR="004C50C2" w:rsidRPr="00DF10BE">
        <w:rPr>
          <w:rFonts w:ascii="Montserrat" w:hAnsi="Montserrat" w:cstheme="minorHAnsi"/>
          <w:sz w:val="20"/>
          <w:szCs w:val="20"/>
        </w:rPr>
        <w:t xml:space="preserve"> </w:t>
      </w:r>
      <w:r w:rsidRPr="00DF10BE">
        <w:rPr>
          <w:rFonts w:ascii="Montserrat" w:hAnsi="Montserrat" w:cstheme="minorHAnsi"/>
          <w:sz w:val="20"/>
          <w:szCs w:val="20"/>
        </w:rPr>
        <w:t>(«</w:t>
      </w:r>
      <w:r w:rsidR="0017490D" w:rsidRPr="00DF10BE">
        <w:rPr>
          <w:rFonts w:ascii="Montserrat" w:hAnsi="Montserrat" w:cstheme="minorHAnsi"/>
          <w:sz w:val="20"/>
          <w:szCs w:val="20"/>
        </w:rPr>
        <w:t>*</w:t>
      </w:r>
      <w:r w:rsidRPr="00DF10BE">
        <w:rPr>
          <w:rFonts w:ascii="Montserrat" w:hAnsi="Montserrat" w:cstheme="minorHAnsi"/>
          <w:sz w:val="20"/>
          <w:szCs w:val="20"/>
        </w:rPr>
        <w:t>» может быть любой цифрой от 0 до 9).</w:t>
      </w:r>
    </w:p>
    <w:p w14:paraId="54B47E38" w14:textId="77777777" w:rsidR="00655E43" w:rsidRPr="006A2358" w:rsidRDefault="00655E43" w:rsidP="004C50C2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6A2358">
        <w:rPr>
          <w:rFonts w:ascii="Montserrat" w:hAnsi="Montserrat" w:cstheme="minorHAnsi"/>
          <w:b/>
          <w:sz w:val="24"/>
          <w:szCs w:val="24"/>
        </w:rPr>
        <w:t>Добавление авторизованного пользователя</w:t>
      </w:r>
    </w:p>
    <w:p w14:paraId="2B5B0396" w14:textId="77777777" w:rsidR="00655E43" w:rsidRPr="006A2358" w:rsidRDefault="00655E43" w:rsidP="004C50C2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6A2358">
        <w:rPr>
          <w:rFonts w:ascii="Montserrat" w:hAnsi="Montserrat" w:cstheme="minorHAnsi"/>
          <w:sz w:val="20"/>
          <w:szCs w:val="20"/>
        </w:rPr>
        <w:t>(ID пользователя = 987, длина ПИН-кода: от 4 до 6 цифр)</w:t>
      </w:r>
    </w:p>
    <w:tbl>
      <w:tblPr>
        <w:tblW w:w="9554" w:type="dxa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4734"/>
      </w:tblGrid>
      <w:tr w:rsidR="00BD6D19" w:rsidRPr="006A2358" w14:paraId="569386E5" w14:textId="77777777" w:rsidTr="004C50C2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5DA551C7" w14:textId="77777777" w:rsidR="00BD6D19" w:rsidRPr="006A2358" w:rsidRDefault="00BD6D19" w:rsidP="004C50C2">
            <w:pPr>
              <w:keepNext/>
              <w:spacing w:before="60" w:after="60" w:line="240" w:lineRule="auto"/>
              <w:ind w:left="198" w:right="266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2A3F39A7" w14:textId="2F865304" w:rsidR="00BD6D19" w:rsidRPr="006A2358" w:rsidRDefault="007E267A" w:rsidP="004C50C2">
            <w:pPr>
              <w:keepNext/>
              <w:spacing w:before="60" w:after="60" w:line="240" w:lineRule="auto"/>
              <w:ind w:left="198" w:right="266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655E43" w:rsidRPr="006A2358" w14:paraId="22E19FC0" w14:textId="77777777" w:rsidTr="004C50C2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70" w:type="dxa"/>
              <w:right w:w="170" w:type="dxa"/>
            </w:tcMar>
          </w:tcPr>
          <w:p w14:paraId="74AAE71D" w14:textId="77777777" w:rsidR="00655E43" w:rsidRPr="006A2358" w:rsidRDefault="00655E43" w:rsidP="0017490D">
            <w:pPr>
              <w:spacing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70" w:type="dxa"/>
              <w:right w:w="170" w:type="dxa"/>
            </w:tcMar>
          </w:tcPr>
          <w:p w14:paraId="5B714143" w14:textId="3FF99C7A" w:rsidR="00655E43" w:rsidRPr="006A2358" w:rsidRDefault="00CC02F5" w:rsidP="0017490D">
            <w:pPr>
              <w:spacing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BD6D19" w:rsidRPr="006A2358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</w:t>
            </w:r>
          </w:p>
        </w:tc>
      </w:tr>
      <w:tr w:rsidR="00655E43" w:rsidRPr="006A2358" w14:paraId="140A843B" w14:textId="77777777" w:rsidTr="004C50C2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4BA5E9E" w14:textId="77777777" w:rsidR="00655E43" w:rsidRPr="006A2358" w:rsidRDefault="00655E43" w:rsidP="0017490D">
            <w:pPr>
              <w:spacing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2. Добавление карты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CCCB362" w14:textId="77777777" w:rsidR="00655E43" w:rsidRPr="006A2358" w:rsidRDefault="00655E43" w:rsidP="0017490D">
            <w:pPr>
              <w:spacing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(Чтение карты / Ввод 8/10-значного Номера карты) #</w:t>
            </w:r>
          </w:p>
        </w:tc>
      </w:tr>
      <w:tr w:rsidR="00655E43" w:rsidRPr="006A2358" w14:paraId="3AC644E8" w14:textId="77777777" w:rsidTr="004C50C2">
        <w:trPr>
          <w:trHeight w:val="20"/>
        </w:trPr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27F85CD" w14:textId="77777777" w:rsidR="00655E43" w:rsidRPr="006A2358" w:rsidRDefault="00FB2D24" w:rsidP="0017490D">
            <w:pPr>
              <w:spacing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47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13CF66C" w14:textId="77777777" w:rsidR="00655E43" w:rsidRPr="006A2358" w:rsidRDefault="00655E43" w:rsidP="0017490D">
            <w:pPr>
              <w:spacing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5A2728" w:rsidRPr="006A2358" w14:paraId="754E3A82" w14:textId="77777777" w:rsidTr="004C50C2">
        <w:trPr>
          <w:trHeight w:val="20"/>
        </w:trPr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34E508C" w14:textId="77777777" w:rsidR="005A2728" w:rsidRPr="006A2358" w:rsidRDefault="005A2728" w:rsidP="0017490D">
            <w:pPr>
              <w:spacing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2. Добавление ПИН-кода</w:t>
            </w:r>
          </w:p>
        </w:tc>
        <w:tc>
          <w:tcPr>
            <w:tcW w:w="47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E74E3A6" w14:textId="77777777" w:rsidR="005A2728" w:rsidRPr="006A2358" w:rsidRDefault="005A2728" w:rsidP="0017490D">
            <w:pPr>
              <w:spacing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(ПИН-код) #</w:t>
            </w:r>
          </w:p>
        </w:tc>
      </w:tr>
      <w:tr w:rsidR="005A2728" w:rsidRPr="006A2358" w14:paraId="10DE228B" w14:textId="77777777" w:rsidTr="004C50C2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52779F2" w14:textId="77777777" w:rsidR="005A2728" w:rsidRPr="006A2358" w:rsidRDefault="005A2728" w:rsidP="0017490D">
            <w:pPr>
              <w:spacing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3. Выход из режима программирования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67E2855" w14:textId="7982047D" w:rsidR="005A2728" w:rsidRPr="006A2358" w:rsidRDefault="00CC02F5" w:rsidP="0017490D">
            <w:pPr>
              <w:spacing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34DFE3EC" w14:textId="77777777" w:rsidR="00655E43" w:rsidRPr="006A2358" w:rsidRDefault="00655E43" w:rsidP="0017490D">
      <w:pPr>
        <w:keepNext/>
        <w:spacing w:before="120" w:after="0" w:line="240" w:lineRule="auto"/>
        <w:jc w:val="left"/>
        <w:rPr>
          <w:rFonts w:ascii="Montserrat" w:hAnsi="Montserrat" w:cstheme="minorHAnsi"/>
          <w:b/>
          <w:sz w:val="20"/>
          <w:szCs w:val="20"/>
        </w:rPr>
      </w:pPr>
      <w:r w:rsidRPr="006A2358">
        <w:rPr>
          <w:rFonts w:ascii="Montserrat" w:hAnsi="Montserrat" w:cstheme="minorHAnsi"/>
          <w:b/>
          <w:sz w:val="20"/>
          <w:szCs w:val="20"/>
        </w:rPr>
        <w:t>Замечание:</w:t>
      </w:r>
    </w:p>
    <w:p w14:paraId="0C379BC5" w14:textId="77777777" w:rsidR="00655E43" w:rsidRPr="006A2358" w:rsidRDefault="00655E43" w:rsidP="004C50C2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6A2358">
        <w:rPr>
          <w:rFonts w:ascii="Montserrat" w:hAnsi="Montserrat" w:cstheme="minorHAnsi"/>
          <w:sz w:val="20"/>
          <w:szCs w:val="20"/>
        </w:rPr>
        <w:t>Авторизованный пользователь может использовать карту или ПИН-код. После чтения карты / ввода ПИН-кода авторизованного пользователя никто из действительных пользователей не сможет получить доступ. Приложите карту или введите ПИН-код авторизованного пользователя снова – тогда все действительные пользователи снова смогут получить доступ.</w:t>
      </w:r>
    </w:p>
    <w:p w14:paraId="4C5F8F89" w14:textId="77777777" w:rsidR="00655E43" w:rsidRPr="006A2358" w:rsidRDefault="00655E43" w:rsidP="004C50C2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6A2358">
        <w:rPr>
          <w:rFonts w:ascii="Montserrat" w:hAnsi="Montserrat" w:cstheme="minorHAnsi"/>
          <w:b/>
          <w:sz w:val="24"/>
          <w:szCs w:val="24"/>
        </w:rPr>
        <w:t>Добавление пользователей с функцией подачи сигнала тревоги «Паника»</w:t>
      </w:r>
    </w:p>
    <w:p w14:paraId="091252BD" w14:textId="77777777" w:rsidR="00655E43" w:rsidRPr="006A2358" w:rsidRDefault="00655E43" w:rsidP="004C50C2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6A2358">
        <w:rPr>
          <w:rFonts w:ascii="Montserrat" w:hAnsi="Montserrat" w:cstheme="minorHAnsi"/>
          <w:sz w:val="20"/>
          <w:szCs w:val="20"/>
        </w:rPr>
        <w:t>(ID пользователя = 988 или 989, длина ПИН-кода: 4-6 цифр, кроме 8888).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5018"/>
      </w:tblGrid>
      <w:tr w:rsidR="00BD6D19" w:rsidRPr="006A2358" w14:paraId="0FC2ED95" w14:textId="77777777" w:rsidTr="00F2038D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1EFCD994" w14:textId="77777777" w:rsidR="00BD6D19" w:rsidRPr="006A2358" w:rsidRDefault="00BD6D19" w:rsidP="00B76DC7">
            <w:pPr>
              <w:keepNext/>
              <w:spacing w:before="60" w:after="60" w:line="240" w:lineRule="auto"/>
              <w:ind w:left="198" w:right="266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6533D017" w14:textId="579717BC" w:rsidR="00BD6D19" w:rsidRPr="006A2358" w:rsidRDefault="007E267A" w:rsidP="00B76DC7">
            <w:pPr>
              <w:keepNext/>
              <w:spacing w:before="60" w:after="60" w:line="240" w:lineRule="auto"/>
              <w:ind w:left="198" w:right="266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BD6D19" w:rsidRPr="006A2358" w14:paraId="3361479F" w14:textId="77777777" w:rsidTr="00F2038D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4211DD5" w14:textId="77777777" w:rsidR="00BD6D19" w:rsidRPr="006A2358" w:rsidRDefault="00BD6D19" w:rsidP="0017490D">
            <w:pPr>
              <w:spacing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58250C4" w14:textId="0AAA54E5" w:rsidR="00BD6D19" w:rsidRPr="006A2358" w:rsidRDefault="00CC02F5" w:rsidP="0017490D">
            <w:pPr>
              <w:spacing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BD6D19" w:rsidRPr="006A2358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</w:t>
            </w:r>
          </w:p>
        </w:tc>
      </w:tr>
      <w:tr w:rsidR="00BD6D19" w:rsidRPr="006A2358" w14:paraId="518B4CF6" w14:textId="77777777" w:rsidTr="00F2038D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6055F20" w14:textId="77777777" w:rsidR="00BD6D19" w:rsidRPr="006A2358" w:rsidRDefault="00BD6D19" w:rsidP="0017490D">
            <w:pPr>
              <w:spacing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2. Добавление карты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71F2997" w14:textId="77777777" w:rsidR="00BD6D19" w:rsidRPr="006A2358" w:rsidRDefault="00BD6D19" w:rsidP="0017490D">
            <w:pPr>
              <w:spacing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(Чтение карты / Ввод 8/10/17-значного Номера карты) #</w:t>
            </w:r>
          </w:p>
        </w:tc>
      </w:tr>
      <w:tr w:rsidR="00BD6D19" w:rsidRPr="006A2358" w14:paraId="4FD8D762" w14:textId="77777777" w:rsidTr="00F2038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81461AA" w14:textId="77777777" w:rsidR="00BD6D19" w:rsidRPr="006A2358" w:rsidRDefault="00FB2D24" w:rsidP="0017490D">
            <w:pPr>
              <w:spacing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0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0F3B0F7" w14:textId="77777777" w:rsidR="00BD6D19" w:rsidRPr="006A2358" w:rsidRDefault="00BD6D19" w:rsidP="0017490D">
            <w:pPr>
              <w:spacing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BD6D19" w:rsidRPr="006A2358" w14:paraId="19F32DCC" w14:textId="77777777" w:rsidTr="00F2038D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CCBBAEB" w14:textId="77777777" w:rsidR="00BD6D19" w:rsidRPr="006A2358" w:rsidRDefault="00BD6D19" w:rsidP="0017490D">
            <w:pPr>
              <w:spacing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2. Добавление ПИН-кода</w:t>
            </w:r>
          </w:p>
        </w:tc>
        <w:tc>
          <w:tcPr>
            <w:tcW w:w="5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ECEADED" w14:textId="77777777" w:rsidR="00BD6D19" w:rsidRPr="006A2358" w:rsidRDefault="00BD6D19" w:rsidP="0017490D">
            <w:pPr>
              <w:spacing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(ПИН-код) #</w:t>
            </w:r>
          </w:p>
        </w:tc>
      </w:tr>
      <w:tr w:rsidR="00BD6D19" w:rsidRPr="006A2358" w14:paraId="504A958D" w14:textId="77777777" w:rsidTr="00F2038D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130B6A4" w14:textId="77777777" w:rsidR="00BD6D19" w:rsidRPr="006A2358" w:rsidRDefault="00BD6D19" w:rsidP="0017490D">
            <w:pPr>
              <w:spacing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4DB68A6" w14:textId="3F5C9345" w:rsidR="00BD6D19" w:rsidRPr="006A2358" w:rsidRDefault="00CC02F5" w:rsidP="0017490D">
            <w:pPr>
              <w:spacing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5858159E" w14:textId="77777777" w:rsidR="00655E43" w:rsidRPr="006A2358" w:rsidRDefault="00655E43" w:rsidP="00F2038D">
      <w:pPr>
        <w:keepNext/>
        <w:pageBreakBefore/>
        <w:spacing w:before="1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6A2358">
        <w:rPr>
          <w:rFonts w:ascii="Montserrat" w:hAnsi="Montserrat" w:cstheme="minorHAnsi"/>
          <w:b/>
          <w:sz w:val="24"/>
          <w:szCs w:val="24"/>
        </w:rPr>
        <w:lastRenderedPageBreak/>
        <w:t>Добавление пользователей-посетителей</w:t>
      </w:r>
    </w:p>
    <w:p w14:paraId="46422E9B" w14:textId="77777777" w:rsidR="00A15F29" w:rsidRPr="006A2358" w:rsidRDefault="00655E43" w:rsidP="001B7DE0">
      <w:pPr>
        <w:spacing w:before="0" w:after="60" w:line="228" w:lineRule="auto"/>
        <w:jc w:val="left"/>
        <w:rPr>
          <w:rFonts w:ascii="Montserrat" w:hAnsi="Montserrat" w:cstheme="minorHAnsi"/>
          <w:sz w:val="20"/>
          <w:szCs w:val="20"/>
        </w:rPr>
      </w:pPr>
      <w:r w:rsidRPr="006A2358">
        <w:rPr>
          <w:rFonts w:ascii="Montserrat" w:hAnsi="Montserrat" w:cstheme="minorHAnsi"/>
          <w:sz w:val="20"/>
          <w:szCs w:val="20"/>
        </w:rPr>
        <w:t>(ID пользователей = 990-999; длина ПИН-кода: 4-6 цифр, кроме 8888).</w:t>
      </w:r>
    </w:p>
    <w:p w14:paraId="7402D2D6" w14:textId="07CDCA04" w:rsidR="00655E43" w:rsidRDefault="00655E43" w:rsidP="001B7DE0">
      <w:pPr>
        <w:spacing w:before="0" w:after="60" w:line="228" w:lineRule="auto"/>
        <w:jc w:val="left"/>
        <w:rPr>
          <w:rFonts w:ascii="Montserrat" w:hAnsi="Montserrat" w:cstheme="minorHAnsi"/>
          <w:sz w:val="20"/>
          <w:szCs w:val="20"/>
        </w:rPr>
      </w:pPr>
      <w:r w:rsidRPr="006A2358">
        <w:rPr>
          <w:rFonts w:ascii="Montserrat" w:hAnsi="Montserrat" w:cstheme="minorHAnsi"/>
          <w:sz w:val="20"/>
          <w:szCs w:val="20"/>
        </w:rPr>
        <w:t>Имеется 10 сочетаний ПИН-кодов / карт посетителей, для которых задается определенное количество раз использования (до 10). После определенного количества раз ввода (например, пяти раз), пара ПИН-код / карта автоматически становятся недействительными.</w:t>
      </w:r>
    </w:p>
    <w:p w14:paraId="7CCBB96A" w14:textId="77777777" w:rsidR="006A2358" w:rsidRPr="006A2358" w:rsidRDefault="006A2358" w:rsidP="001B7DE0">
      <w:pPr>
        <w:spacing w:before="0" w:after="60" w:line="228" w:lineRule="auto"/>
        <w:jc w:val="left"/>
        <w:rPr>
          <w:rFonts w:ascii="Montserrat" w:hAnsi="Montserrat" w:cstheme="minorHAnsi"/>
          <w:sz w:val="20"/>
          <w:szCs w:val="20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159"/>
      </w:tblGrid>
      <w:tr w:rsidR="00655E43" w:rsidRPr="00B46237" w14:paraId="2C14F59B" w14:textId="77777777" w:rsidTr="001B7DE0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2B5F567A" w14:textId="77777777" w:rsidR="00B10ACF" w:rsidRPr="006A2358" w:rsidRDefault="00655E43" w:rsidP="001B7DE0">
            <w:pPr>
              <w:keepNext/>
              <w:spacing w:before="60" w:after="60" w:line="228" w:lineRule="auto"/>
              <w:ind w:left="198" w:right="266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03854E2E" w14:textId="0C8D1577" w:rsidR="00655E43" w:rsidRPr="006A2358" w:rsidRDefault="007E267A" w:rsidP="001B7DE0">
            <w:pPr>
              <w:keepNext/>
              <w:spacing w:before="60" w:after="60" w:line="228" w:lineRule="auto"/>
              <w:ind w:left="198" w:right="266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655E43" w:rsidRPr="00B46237" w14:paraId="64BE669C" w14:textId="77777777" w:rsidTr="001B7DE0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B1F0C4F" w14:textId="77777777" w:rsidR="00655E43" w:rsidRPr="006A2358" w:rsidRDefault="00655E43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127F3BD" w14:textId="29CFC6FF" w:rsidR="00655E43" w:rsidRPr="006A2358" w:rsidRDefault="00CC02F5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E138F7" w:rsidRPr="006A2358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</w:t>
            </w:r>
          </w:p>
        </w:tc>
      </w:tr>
      <w:tr w:rsidR="00655E43" w:rsidRPr="00B46237" w14:paraId="3C3B469A" w14:textId="77777777" w:rsidTr="001B7DE0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7735D6A" w14:textId="77777777" w:rsidR="00E500CC" w:rsidRPr="006A2358" w:rsidRDefault="00B10ACF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2. Добавление карты</w:t>
            </w:r>
          </w:p>
          <w:p w14:paraId="1FD3972F" w14:textId="77777777" w:rsidR="00655E43" w:rsidRPr="006A2358" w:rsidRDefault="00655E43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35B9A4D" w14:textId="77777777" w:rsidR="00655E43" w:rsidRPr="006A2358" w:rsidRDefault="00655E43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(0-9) # (Чтение карты) / (Ввод 8/10/17-значного Номера карты) #</w:t>
            </w:r>
          </w:p>
        </w:tc>
      </w:tr>
      <w:tr w:rsidR="00655E43" w:rsidRPr="00B46237" w14:paraId="3B4CCF80" w14:textId="77777777" w:rsidTr="001B7DE0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910587D" w14:textId="77777777" w:rsidR="00655E43" w:rsidRPr="006A2358" w:rsidRDefault="00FB2D24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31F8563" w14:textId="77777777" w:rsidR="00655E43" w:rsidRPr="006A2358" w:rsidRDefault="00655E43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655E43" w:rsidRPr="00B46237" w14:paraId="4CDB483A" w14:textId="77777777" w:rsidTr="001B7DE0">
        <w:trPr>
          <w:trHeight w:val="20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CC1459C" w14:textId="77777777" w:rsidR="00655E43" w:rsidRPr="006A2358" w:rsidRDefault="00A15F29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2. Добавление ПИН-кода</w:t>
            </w:r>
          </w:p>
        </w:tc>
        <w:tc>
          <w:tcPr>
            <w:tcW w:w="5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D98188F" w14:textId="77777777" w:rsidR="00A15F29" w:rsidRPr="006A2358" w:rsidRDefault="00A15F29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 xml:space="preserve">1 (ID пользователя) # (0-9) # (ПИН-код) # </w:t>
            </w:r>
          </w:p>
          <w:p w14:paraId="7EF30A33" w14:textId="77777777" w:rsidR="00655E43" w:rsidRPr="006A2358" w:rsidRDefault="00A15F29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(0-9 - разрешенное количество раз использования, 0 соответствует 10-ти).</w:t>
            </w:r>
          </w:p>
        </w:tc>
      </w:tr>
      <w:tr w:rsidR="002C0E03" w:rsidRPr="00B46237" w14:paraId="66156332" w14:textId="77777777" w:rsidTr="001B7DE0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36EC319" w14:textId="77777777" w:rsidR="002C0E03" w:rsidRPr="006A2358" w:rsidRDefault="002C0E03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B3F4A62" w14:textId="02BB92C0" w:rsidR="002C0E03" w:rsidRPr="006A2358" w:rsidRDefault="00CC02F5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5D8B6DF2" w14:textId="77777777" w:rsidR="004C21B5" w:rsidRPr="006A2358" w:rsidRDefault="004C21B5" w:rsidP="00B76DC7">
      <w:pPr>
        <w:keepNext/>
        <w:spacing w:before="1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6A2358">
        <w:rPr>
          <w:rFonts w:ascii="Montserrat" w:hAnsi="Montserrat" w:cstheme="minorHAnsi"/>
          <w:b/>
          <w:sz w:val="24"/>
          <w:szCs w:val="24"/>
        </w:rPr>
        <w:t>Изменение ПИН-кода пользователя (длина ПИН-кода: 4-6 цифр, кроме 8888).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103"/>
      </w:tblGrid>
      <w:tr w:rsidR="004C21B5" w:rsidRPr="00B46237" w14:paraId="7B8EF25C" w14:textId="77777777" w:rsidTr="001B7DE0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4905D5A0" w14:textId="77777777" w:rsidR="004C21B5" w:rsidRPr="006A2358" w:rsidRDefault="004C21B5" w:rsidP="001B7DE0">
            <w:pPr>
              <w:keepNext/>
              <w:spacing w:before="60" w:after="60" w:line="228" w:lineRule="auto"/>
              <w:ind w:left="198" w:right="266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7FE12680" w14:textId="2C5F6ECC" w:rsidR="004C21B5" w:rsidRPr="006A2358" w:rsidRDefault="007E267A" w:rsidP="001B7DE0">
            <w:pPr>
              <w:keepNext/>
              <w:spacing w:before="60" w:after="60" w:line="228" w:lineRule="auto"/>
              <w:ind w:left="198" w:right="266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4C21B5" w:rsidRPr="00B46237" w14:paraId="0603A53D" w14:textId="77777777" w:rsidTr="0017490D">
        <w:trPr>
          <w:trHeight w:val="20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35F4A8FC" w14:textId="77777777" w:rsidR="004C21B5" w:rsidRPr="006A2358" w:rsidRDefault="004C21B5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Примечание: Приведенные ниже действия выполняются вне режима программирования, пользователи могут выполнить их самостоятельно</w:t>
            </w:r>
          </w:p>
        </w:tc>
      </w:tr>
      <w:tr w:rsidR="004C21B5" w:rsidRPr="00B46237" w14:paraId="3B752E21" w14:textId="77777777" w:rsidTr="001B7DE0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54E6D8E5" w14:textId="77777777" w:rsidR="004C21B5" w:rsidRPr="006A2358" w:rsidRDefault="004C21B5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Изменение ПИН-кода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371BAAD3" w14:textId="2CAB1696" w:rsidR="004C21B5" w:rsidRPr="006A2358" w:rsidRDefault="00CC02F5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4C21B5" w:rsidRPr="006A2358">
              <w:rPr>
                <w:rFonts w:ascii="Montserrat" w:hAnsi="Montserrat" w:cstheme="minorHAnsi"/>
                <w:b/>
                <w:sz w:val="20"/>
                <w:szCs w:val="20"/>
              </w:rPr>
              <w:t xml:space="preserve"> (ID пользователя) # (Старый ПИН-код) # (Новый ПИН-код) # (Повторить новый ПИН-код) #</w:t>
            </w:r>
          </w:p>
        </w:tc>
      </w:tr>
      <w:tr w:rsidR="004C21B5" w:rsidRPr="00B46237" w14:paraId="12D41E9C" w14:textId="77777777" w:rsidTr="001B7DE0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19777AC9" w14:textId="77777777" w:rsidR="004C21B5" w:rsidRPr="006A2358" w:rsidRDefault="004C21B5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Изменение ПИН-кода карты + режима доступа по ПИН-коду</w:t>
            </w:r>
            <w:r w:rsidR="0017490D" w:rsidRPr="006A2358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Pr="006A2358">
              <w:rPr>
                <w:rFonts w:ascii="Montserrat" w:hAnsi="Montserrat" w:cstheme="minorHAnsi"/>
                <w:sz w:val="20"/>
                <w:szCs w:val="20"/>
              </w:rPr>
              <w:t>(при добавлении карт ПИН-код (8888) будет присвоен картам автоматически)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17AE3FD9" w14:textId="7E58B6CF" w:rsidR="004C21B5" w:rsidRPr="006A2358" w:rsidRDefault="00CC02F5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761ABE" w:rsidRPr="006A2358">
              <w:rPr>
                <w:rFonts w:ascii="Montserrat" w:hAnsi="Montserrat" w:cstheme="minorHAnsi"/>
                <w:b/>
                <w:sz w:val="20"/>
                <w:szCs w:val="20"/>
              </w:rPr>
              <w:t xml:space="preserve"> (Чтение карты) # (Старый ПИН-код) # (Новый ПИН-код) # (Повторить новый ПИН-код) #</w:t>
            </w:r>
          </w:p>
        </w:tc>
      </w:tr>
    </w:tbl>
    <w:p w14:paraId="6EA6F1AE" w14:textId="77777777" w:rsidR="004C21B5" w:rsidRPr="006A2358" w:rsidRDefault="004C21B5" w:rsidP="00B76DC7">
      <w:pPr>
        <w:keepNext/>
        <w:spacing w:before="1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6A2358">
        <w:rPr>
          <w:rFonts w:ascii="Montserrat" w:hAnsi="Montserrat" w:cstheme="minorHAnsi"/>
          <w:b/>
          <w:sz w:val="24"/>
          <w:szCs w:val="24"/>
        </w:rPr>
        <w:t>Удаление пользователей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244"/>
      </w:tblGrid>
      <w:tr w:rsidR="004C21B5" w:rsidRPr="00B46237" w14:paraId="7383474C" w14:textId="77777777" w:rsidTr="001B7DE0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15928418" w14:textId="77777777" w:rsidR="004C21B5" w:rsidRPr="006A2358" w:rsidRDefault="004C21B5" w:rsidP="001B7DE0">
            <w:pPr>
              <w:keepNext/>
              <w:spacing w:before="60" w:after="60" w:line="228" w:lineRule="auto"/>
              <w:ind w:left="198" w:right="266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30E24524" w14:textId="46F9F019" w:rsidR="004C21B5" w:rsidRPr="006A2358" w:rsidRDefault="007E267A" w:rsidP="001B7DE0">
            <w:pPr>
              <w:keepNext/>
              <w:spacing w:before="60" w:after="60" w:line="228" w:lineRule="auto"/>
              <w:ind w:left="198" w:right="266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4C21B5" w:rsidRPr="00B46237" w14:paraId="15993BBF" w14:textId="77777777" w:rsidTr="001B7DE0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E532AEB" w14:textId="77777777" w:rsidR="004C21B5" w:rsidRPr="006A2358" w:rsidRDefault="004C21B5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7A23A09" w14:textId="7F94EFE2" w:rsidR="004C21B5" w:rsidRPr="006A2358" w:rsidRDefault="00CC02F5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6A2358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4C21B5" w:rsidRPr="006A2358">
              <w:rPr>
                <w:rFonts w:ascii="Montserrat" w:hAnsi="Montserrat" w:cstheme="minorHAnsi"/>
                <w:b/>
                <w:bCs/>
                <w:sz w:val="20"/>
                <w:szCs w:val="20"/>
              </w:rPr>
              <w:t xml:space="preserve"> (Мастер-код) #</w:t>
            </w:r>
          </w:p>
        </w:tc>
      </w:tr>
      <w:tr w:rsidR="00497549" w:rsidRPr="00B46237" w14:paraId="023AD570" w14:textId="77777777" w:rsidTr="001B7DE0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295C503" w14:textId="77777777" w:rsidR="00497549" w:rsidRPr="006A2358" w:rsidRDefault="00497549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 xml:space="preserve">2. Удаление пользователя: </w:t>
            </w:r>
            <w:r w:rsidR="001B7DE0" w:rsidRPr="006A2358">
              <w:rPr>
                <w:rFonts w:ascii="Montserrat" w:hAnsi="Montserrat" w:cstheme="minorHAnsi"/>
                <w:sz w:val="20"/>
                <w:szCs w:val="20"/>
              </w:rPr>
              <w:br/>
            </w:r>
            <w:r w:rsidRPr="006A2358">
              <w:rPr>
                <w:rFonts w:ascii="Montserrat" w:hAnsi="Montserrat" w:cstheme="minorHAnsi"/>
                <w:sz w:val="20"/>
                <w:szCs w:val="20"/>
              </w:rPr>
              <w:t>По карте / ПИН-коду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6B3C787" w14:textId="77777777" w:rsidR="00497549" w:rsidRPr="006A2358" w:rsidRDefault="00497549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2 (Чтение карты) / (Ввод ПИН-кода) #</w:t>
            </w:r>
          </w:p>
          <w:p w14:paraId="29FA4BCE" w14:textId="77777777" w:rsidR="00497549" w:rsidRPr="006A2358" w:rsidRDefault="00497549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Пользователей можно удалять последовательно.</w:t>
            </w:r>
          </w:p>
        </w:tc>
      </w:tr>
      <w:tr w:rsidR="004C21B5" w:rsidRPr="00B46237" w14:paraId="4F2F2451" w14:textId="77777777" w:rsidTr="001B7DE0">
        <w:trPr>
          <w:trHeight w:val="2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61AD4A0" w14:textId="77777777" w:rsidR="004C21B5" w:rsidRPr="006A2358" w:rsidRDefault="00FB2D24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E5BB4AC" w14:textId="77777777" w:rsidR="004C21B5" w:rsidRPr="006A2358" w:rsidRDefault="004C21B5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497549" w:rsidRPr="00B46237" w14:paraId="6EB8C395" w14:textId="77777777" w:rsidTr="001B7DE0">
        <w:trPr>
          <w:trHeight w:val="2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E911EC0" w14:textId="77777777" w:rsidR="00497549" w:rsidRPr="006A2358" w:rsidRDefault="00497549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 xml:space="preserve">2. Удаление пользователя: </w:t>
            </w:r>
            <w:r w:rsidR="001B7DE0" w:rsidRPr="006A2358">
              <w:rPr>
                <w:rFonts w:ascii="Montserrat" w:hAnsi="Montserrat" w:cstheme="minorHAnsi"/>
                <w:sz w:val="20"/>
                <w:szCs w:val="20"/>
              </w:rPr>
              <w:br/>
            </w:r>
            <w:r w:rsidRPr="006A2358">
              <w:rPr>
                <w:rFonts w:ascii="Montserrat" w:hAnsi="Montserrat" w:cstheme="minorHAnsi"/>
                <w:sz w:val="20"/>
                <w:szCs w:val="20"/>
              </w:rPr>
              <w:t>По ID пользователя</w:t>
            </w: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055981A" w14:textId="77777777" w:rsidR="00497549" w:rsidRPr="006A2358" w:rsidRDefault="000F665B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2 (ID пользователя) #</w:t>
            </w:r>
          </w:p>
        </w:tc>
      </w:tr>
      <w:tr w:rsidR="00497549" w:rsidRPr="00B46237" w14:paraId="5C9DD349" w14:textId="77777777" w:rsidTr="001B7DE0">
        <w:trPr>
          <w:trHeight w:val="2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134166E" w14:textId="77777777" w:rsidR="00497549" w:rsidRPr="006A2358" w:rsidRDefault="00FB2D24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64D4006" w14:textId="77777777" w:rsidR="00497549" w:rsidRPr="006A2358" w:rsidRDefault="00497549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497549" w:rsidRPr="00B46237" w14:paraId="246F1AA6" w14:textId="77777777" w:rsidTr="001B7DE0">
        <w:trPr>
          <w:trHeight w:val="2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DBF7EB2" w14:textId="77777777" w:rsidR="00497549" w:rsidRPr="006A2358" w:rsidRDefault="00497549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 xml:space="preserve">2. Удаление пользователя: </w:t>
            </w:r>
            <w:r w:rsidR="001B7DE0" w:rsidRPr="006A2358">
              <w:rPr>
                <w:rFonts w:ascii="Montserrat" w:hAnsi="Montserrat" w:cstheme="minorHAnsi"/>
                <w:sz w:val="20"/>
                <w:szCs w:val="20"/>
              </w:rPr>
              <w:br/>
            </w:r>
            <w:r w:rsidRPr="006A2358">
              <w:rPr>
                <w:rFonts w:ascii="Montserrat" w:hAnsi="Montserrat" w:cstheme="minorHAnsi"/>
                <w:sz w:val="20"/>
                <w:szCs w:val="20"/>
              </w:rPr>
              <w:t>По номеру карты</w:t>
            </w: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66C5113" w14:textId="77777777" w:rsidR="00497549" w:rsidRPr="006A2358" w:rsidRDefault="000F665B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2 (Ввод 8/10/17-значного Номера карты) #</w:t>
            </w:r>
          </w:p>
        </w:tc>
      </w:tr>
      <w:tr w:rsidR="00497549" w:rsidRPr="00B46237" w14:paraId="0E79FC87" w14:textId="77777777" w:rsidTr="001B7DE0">
        <w:trPr>
          <w:trHeight w:val="2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55E167D" w14:textId="77777777" w:rsidR="00497549" w:rsidRPr="006A2358" w:rsidRDefault="00FB2D24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5919E7E" w14:textId="77777777" w:rsidR="00497549" w:rsidRPr="006A2358" w:rsidRDefault="00497549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497549" w:rsidRPr="00B46237" w14:paraId="38AA7773" w14:textId="77777777" w:rsidTr="001B7DE0">
        <w:trPr>
          <w:trHeight w:val="20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8D975B8" w14:textId="77777777" w:rsidR="00497549" w:rsidRPr="006A2358" w:rsidRDefault="00497549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2. Удаление ВСЕХ пользователей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9861A44" w14:textId="77777777" w:rsidR="00497549" w:rsidRPr="006A2358" w:rsidRDefault="000F665B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2 (Мастер-код) #</w:t>
            </w:r>
          </w:p>
        </w:tc>
      </w:tr>
      <w:tr w:rsidR="00497549" w:rsidRPr="00B46237" w14:paraId="6D19F499" w14:textId="77777777" w:rsidTr="001B7DE0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EB53AF5" w14:textId="77777777" w:rsidR="00497549" w:rsidRPr="006A2358" w:rsidRDefault="00CD66AB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9A3D473" w14:textId="6327DBA1" w:rsidR="00497549" w:rsidRPr="006A2358" w:rsidRDefault="00CC02F5" w:rsidP="001B7DE0">
            <w:pPr>
              <w:spacing w:before="0" w:after="0" w:line="228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17C993F6" w14:textId="77777777" w:rsidR="00655E43" w:rsidRPr="006A2358" w:rsidRDefault="00655E43" w:rsidP="00B76DC7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6A2358">
        <w:rPr>
          <w:rFonts w:ascii="Montserrat" w:hAnsi="Montserrat" w:cstheme="minorHAnsi"/>
          <w:b/>
          <w:sz w:val="24"/>
          <w:szCs w:val="24"/>
        </w:rPr>
        <w:t>Настройка конфигурации реле</w:t>
      </w:r>
    </w:p>
    <w:p w14:paraId="2B3DF9F1" w14:textId="77777777" w:rsidR="00655E43" w:rsidRPr="006A2358" w:rsidRDefault="00655E43" w:rsidP="00B76DC7">
      <w:pPr>
        <w:spacing w:before="0" w:after="6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6A2358">
        <w:rPr>
          <w:rFonts w:ascii="Montserrat" w:hAnsi="Montserrat" w:cstheme="minorHAnsi"/>
          <w:sz w:val="20"/>
          <w:szCs w:val="20"/>
        </w:rPr>
        <w:t>Конфигурация реле определяет поведение выходного реле при активации.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5103"/>
      </w:tblGrid>
      <w:tr w:rsidR="004C21B5" w:rsidRPr="006A2358" w14:paraId="5B64987F" w14:textId="77777777" w:rsidTr="00E52B1B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03AA6786" w14:textId="77777777" w:rsidR="004C21B5" w:rsidRPr="006A2358" w:rsidRDefault="004C21B5" w:rsidP="00B76DC7">
            <w:pPr>
              <w:keepNext/>
              <w:spacing w:before="60" w:after="60" w:line="240" w:lineRule="auto"/>
              <w:ind w:left="198" w:right="266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3B523268" w14:textId="3873E90D" w:rsidR="004C21B5" w:rsidRPr="006A2358" w:rsidRDefault="007E267A" w:rsidP="00B76DC7">
            <w:pPr>
              <w:keepNext/>
              <w:spacing w:before="60" w:after="60" w:line="240" w:lineRule="auto"/>
              <w:ind w:left="198" w:right="266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4C21B5" w:rsidRPr="006A2358" w14:paraId="17BCC0AB" w14:textId="77777777" w:rsidTr="00E52B1B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D3B1C60" w14:textId="77777777" w:rsidR="004C21B5" w:rsidRPr="006A2358" w:rsidRDefault="004C21B5" w:rsidP="00B76DC7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FBC595B" w14:textId="215EC486" w:rsidR="004C21B5" w:rsidRPr="006A2358" w:rsidRDefault="00CC02F5" w:rsidP="00B76DC7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E138F7" w:rsidRPr="006A2358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</w:t>
            </w:r>
          </w:p>
        </w:tc>
      </w:tr>
      <w:tr w:rsidR="004C21B5" w:rsidRPr="006A2358" w14:paraId="452DB69A" w14:textId="77777777" w:rsidTr="00E52B1B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F3813F9" w14:textId="77777777" w:rsidR="004C21B5" w:rsidRPr="006A2358" w:rsidRDefault="004C21B5" w:rsidP="00B76DC7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2. Импульсный режим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563059B" w14:textId="77777777" w:rsidR="003F7DC7" w:rsidRPr="006A2358" w:rsidRDefault="004C21B5" w:rsidP="00B76DC7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3 (1-99) #</w:t>
            </w:r>
            <w:r w:rsidRPr="006A2358">
              <w:rPr>
                <w:rFonts w:ascii="Montserrat" w:hAnsi="Montserrat" w:cstheme="minorHAnsi"/>
                <w:sz w:val="20"/>
                <w:szCs w:val="20"/>
              </w:rPr>
              <w:t xml:space="preserve"> (заводская настройка по умолчанию)</w:t>
            </w:r>
          </w:p>
          <w:p w14:paraId="22DAF675" w14:textId="77777777" w:rsidR="004C21B5" w:rsidRPr="006A2358" w:rsidRDefault="004C21B5" w:rsidP="00B76DC7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Время реле составляет от 1 до 99 секунд (по умолчанию 5 секунд).</w:t>
            </w:r>
          </w:p>
        </w:tc>
      </w:tr>
      <w:tr w:rsidR="004C21B5" w:rsidRPr="006A2358" w14:paraId="6A1E02F5" w14:textId="77777777" w:rsidTr="00E52B1B">
        <w:trPr>
          <w:trHeight w:val="20"/>
        </w:trPr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5C31275" w14:textId="77777777" w:rsidR="004C21B5" w:rsidRPr="006A2358" w:rsidRDefault="00FB2D24" w:rsidP="00B76DC7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7A7C42F" w14:textId="77777777" w:rsidR="004C21B5" w:rsidRPr="006A2358" w:rsidRDefault="004C21B5" w:rsidP="00B76DC7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3F7DC7" w:rsidRPr="006A2358" w14:paraId="4B164C9F" w14:textId="77777777" w:rsidTr="00E52B1B">
        <w:trPr>
          <w:trHeight w:val="20"/>
        </w:trPr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C646093" w14:textId="77777777" w:rsidR="003F7DC7" w:rsidRPr="006A2358" w:rsidRDefault="003F7DC7" w:rsidP="00B76DC7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2. Триггерный режим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1D9ACA3" w14:textId="77777777" w:rsidR="003F7DC7" w:rsidRPr="006A2358" w:rsidRDefault="003F7DC7" w:rsidP="00B76DC7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3 0 #</w:t>
            </w:r>
          </w:p>
          <w:p w14:paraId="26C0BCC3" w14:textId="32732E8E" w:rsidR="003F7DC7" w:rsidRPr="006A2358" w:rsidRDefault="006A2358" w:rsidP="00B76DC7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 w:cstheme="minorHAnsi"/>
                <w:sz w:val="20"/>
                <w:szCs w:val="20"/>
              </w:rPr>
              <w:t>Реле будет работать в триггерном режиме – будет переключаться в противоположное состояние при считывании карты или вводе ПИН-кода.</w:t>
            </w:r>
          </w:p>
        </w:tc>
      </w:tr>
      <w:tr w:rsidR="003F7DC7" w:rsidRPr="006A2358" w14:paraId="5E278421" w14:textId="77777777" w:rsidTr="00E52B1B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1864A0D" w14:textId="77777777" w:rsidR="003F7DC7" w:rsidRPr="006A2358" w:rsidRDefault="00CD66AB" w:rsidP="00B76DC7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7D3A9D8" w14:textId="3E5387D4" w:rsidR="003F7DC7" w:rsidRPr="006A2358" w:rsidRDefault="00CC02F5" w:rsidP="00B76DC7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2D04DCD3" w14:textId="77777777" w:rsidR="00655E43" w:rsidRPr="006A2358" w:rsidRDefault="00655E43" w:rsidP="00B76DC7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6A2358">
        <w:rPr>
          <w:rFonts w:ascii="Montserrat" w:hAnsi="Montserrat" w:cstheme="minorHAnsi"/>
          <w:b/>
          <w:sz w:val="24"/>
          <w:szCs w:val="24"/>
        </w:rPr>
        <w:lastRenderedPageBreak/>
        <w:t>Настройка режима доступа</w:t>
      </w:r>
    </w:p>
    <w:p w14:paraId="2E9867A4" w14:textId="77777777" w:rsidR="00655E43" w:rsidRPr="006A2358" w:rsidRDefault="00655E43" w:rsidP="00B76DC7">
      <w:pPr>
        <w:spacing w:before="0" w:after="6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6A2358">
        <w:rPr>
          <w:rFonts w:ascii="Montserrat" w:hAnsi="Montserrat" w:cstheme="minorHAnsi"/>
          <w:sz w:val="20"/>
          <w:szCs w:val="20"/>
        </w:rPr>
        <w:t>В режиме многопользовательского доступа интервал между считываниями не должен превышать 5 секунд, в противном случае устройство автоматически перейдет в режим ожидания.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5103"/>
      </w:tblGrid>
      <w:tr w:rsidR="004C21B5" w:rsidRPr="006A2358" w14:paraId="1408CA95" w14:textId="77777777" w:rsidTr="00E52B1B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27CCC204" w14:textId="77777777" w:rsidR="004C21B5" w:rsidRPr="006A2358" w:rsidRDefault="004C21B5" w:rsidP="003F14EF">
            <w:pPr>
              <w:keepNext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753BD935" w14:textId="5F332E96" w:rsidR="004C21B5" w:rsidRPr="006A2358" w:rsidRDefault="007E267A" w:rsidP="003F14EF">
            <w:pPr>
              <w:keepNext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4C21B5" w:rsidRPr="006A2358" w14:paraId="35C592D2" w14:textId="77777777" w:rsidTr="00E52B1B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0506137" w14:textId="77777777" w:rsidR="004C21B5" w:rsidRPr="006A2358" w:rsidRDefault="004C21B5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6AE3F78" w14:textId="6A1D4A80" w:rsidR="004C21B5" w:rsidRPr="006A2358" w:rsidRDefault="00CC02F5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E138F7" w:rsidRPr="006A2358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</w:t>
            </w:r>
          </w:p>
        </w:tc>
      </w:tr>
      <w:tr w:rsidR="004C21B5" w:rsidRPr="006A2358" w14:paraId="1AF8480F" w14:textId="77777777" w:rsidTr="00E52B1B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79E4CEA" w14:textId="77777777" w:rsidR="004C21B5" w:rsidRPr="006A2358" w:rsidRDefault="004C21B5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2. Доступ по карте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EF9A9EB" w14:textId="77777777" w:rsidR="004C21B5" w:rsidRPr="006A2358" w:rsidRDefault="004C21B5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4 0 #</w:t>
            </w:r>
          </w:p>
        </w:tc>
      </w:tr>
      <w:tr w:rsidR="004C21B5" w:rsidRPr="006A2358" w14:paraId="0042BDC1" w14:textId="77777777" w:rsidTr="00E52B1B">
        <w:trPr>
          <w:trHeight w:val="20"/>
        </w:trPr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1F116F4" w14:textId="77777777" w:rsidR="004C21B5" w:rsidRPr="006A2358" w:rsidRDefault="00FB2D24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90A6E9F" w14:textId="77777777" w:rsidR="004C21B5" w:rsidRPr="006A2358" w:rsidRDefault="004C21B5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</w:p>
        </w:tc>
      </w:tr>
      <w:tr w:rsidR="0035033D" w:rsidRPr="006A2358" w14:paraId="764222C2" w14:textId="77777777" w:rsidTr="00E52B1B">
        <w:trPr>
          <w:trHeight w:val="20"/>
        </w:trPr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B764F7C" w14:textId="77777777" w:rsidR="0035033D" w:rsidRPr="006A2358" w:rsidRDefault="0035033D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2. Доступ по ПИН-коду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4D40EA2" w14:textId="77777777" w:rsidR="0035033D" w:rsidRPr="006A2358" w:rsidRDefault="0035033D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4 1 #</w:t>
            </w:r>
          </w:p>
        </w:tc>
      </w:tr>
      <w:tr w:rsidR="0035033D" w:rsidRPr="006A2358" w14:paraId="52CA3F1F" w14:textId="77777777" w:rsidTr="00E52B1B">
        <w:trPr>
          <w:trHeight w:val="20"/>
        </w:trPr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23C585F" w14:textId="77777777" w:rsidR="0035033D" w:rsidRPr="006A2358" w:rsidRDefault="00FB2D24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01723EE" w14:textId="77777777" w:rsidR="0035033D" w:rsidRPr="006A2358" w:rsidRDefault="0035033D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</w:p>
        </w:tc>
      </w:tr>
      <w:tr w:rsidR="0035033D" w:rsidRPr="006A2358" w14:paraId="171F8673" w14:textId="77777777" w:rsidTr="00E52B1B">
        <w:trPr>
          <w:trHeight w:val="20"/>
        </w:trPr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3E4640D" w14:textId="77777777" w:rsidR="0035033D" w:rsidRPr="006A2358" w:rsidRDefault="0035033D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2. Доступ по карте + ПИН-коду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BDF0DC1" w14:textId="77777777" w:rsidR="0035033D" w:rsidRPr="006A2358" w:rsidRDefault="0035033D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4 2 #</w:t>
            </w:r>
          </w:p>
        </w:tc>
      </w:tr>
      <w:tr w:rsidR="0035033D" w:rsidRPr="006A2358" w14:paraId="41E4AAA5" w14:textId="77777777" w:rsidTr="00E52B1B">
        <w:trPr>
          <w:trHeight w:val="20"/>
        </w:trPr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F759B62" w14:textId="77777777" w:rsidR="0035033D" w:rsidRPr="006A2358" w:rsidRDefault="00FB2D24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DD6BB85" w14:textId="77777777" w:rsidR="0035033D" w:rsidRPr="006A2358" w:rsidRDefault="0035033D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35033D" w:rsidRPr="006A2358" w14:paraId="7DEBBDAA" w14:textId="77777777" w:rsidTr="00E52B1B">
        <w:trPr>
          <w:trHeight w:val="20"/>
        </w:trPr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C7340CC" w14:textId="77777777" w:rsidR="0035033D" w:rsidRPr="006A2358" w:rsidRDefault="0035033D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2. Доступ по карте или ПИН-коду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C89CF89" w14:textId="77777777" w:rsidR="0035033D" w:rsidRPr="006A2358" w:rsidRDefault="0035033D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4 3 #</w:t>
            </w:r>
            <w:r w:rsidRPr="006A2358">
              <w:rPr>
                <w:rFonts w:ascii="Montserrat" w:hAnsi="Montserrat" w:cstheme="minorHAnsi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35033D" w:rsidRPr="006A2358" w14:paraId="2219FB87" w14:textId="77777777" w:rsidTr="00E52B1B">
        <w:trPr>
          <w:trHeight w:val="20"/>
        </w:trPr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7D82F8C" w14:textId="77777777" w:rsidR="0035033D" w:rsidRPr="006A2358" w:rsidRDefault="00FB2D24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BA4F364" w14:textId="77777777" w:rsidR="0035033D" w:rsidRPr="006A2358" w:rsidRDefault="0035033D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35033D" w:rsidRPr="006A2358" w14:paraId="1C28AF20" w14:textId="77777777" w:rsidTr="00E52B1B">
        <w:trPr>
          <w:trHeight w:val="20"/>
        </w:trPr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9D3265C" w14:textId="77777777" w:rsidR="0035033D" w:rsidRPr="006A2358" w:rsidRDefault="0035033D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2. Многопользовательский доступ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47379BB" w14:textId="77777777" w:rsidR="0035033D" w:rsidRPr="006A2358" w:rsidRDefault="0035033D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b/>
                <w:sz w:val="20"/>
                <w:szCs w:val="20"/>
              </w:rPr>
              <w:t>4 3 (2-9) #</w:t>
            </w:r>
          </w:p>
          <w:p w14:paraId="2D11BA66" w14:textId="77777777" w:rsidR="0035033D" w:rsidRPr="006A2358" w:rsidRDefault="0035033D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(Дверь будет открыта только после идентификации действительных пользователей в количестве от 2 до 9 - согласно этой настройке).</w:t>
            </w:r>
          </w:p>
        </w:tc>
      </w:tr>
      <w:tr w:rsidR="0035033D" w:rsidRPr="006A2358" w14:paraId="07168C77" w14:textId="77777777" w:rsidTr="00E52B1B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FD330D2" w14:textId="77777777" w:rsidR="0035033D" w:rsidRPr="006A2358" w:rsidRDefault="0035033D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404CC18" w14:textId="602B9F25" w:rsidR="0035033D" w:rsidRPr="006A2358" w:rsidRDefault="00CC02F5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A2358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6F2091D5" w14:textId="6FC43F9A" w:rsidR="00655E43" w:rsidRPr="003B3D9E" w:rsidRDefault="00655E43" w:rsidP="00B76DC7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bookmarkStart w:id="5" w:name="_Hlk181359481"/>
      <w:r w:rsidRPr="00827292">
        <w:rPr>
          <w:rFonts w:ascii="Montserrat" w:hAnsi="Montserrat" w:cstheme="minorHAnsi"/>
          <w:b/>
          <w:sz w:val="24"/>
          <w:szCs w:val="24"/>
        </w:rPr>
        <w:t xml:space="preserve">Настройка тревоги </w:t>
      </w:r>
      <w:r w:rsidR="00012782">
        <w:rPr>
          <w:rFonts w:ascii="Montserrat" w:hAnsi="Montserrat" w:cstheme="minorHAnsi"/>
          <w:b/>
          <w:sz w:val="24"/>
          <w:szCs w:val="24"/>
        </w:rPr>
        <w:t>и</w:t>
      </w:r>
      <w:r w:rsidRPr="00827292">
        <w:rPr>
          <w:rFonts w:ascii="Montserrat" w:hAnsi="Montserrat" w:cstheme="minorHAnsi"/>
          <w:b/>
          <w:sz w:val="24"/>
          <w:szCs w:val="24"/>
        </w:rPr>
        <w:t xml:space="preserve"> </w:t>
      </w:r>
      <w:r w:rsidR="00012782">
        <w:rPr>
          <w:rFonts w:ascii="Montserrat" w:hAnsi="Montserrat" w:cstheme="minorHAnsi"/>
          <w:b/>
          <w:sz w:val="24"/>
          <w:szCs w:val="24"/>
        </w:rPr>
        <w:t xml:space="preserve">блокировки </w:t>
      </w:r>
      <w:r w:rsidR="00216792">
        <w:rPr>
          <w:rFonts w:ascii="Montserrat" w:hAnsi="Montserrat" w:cstheme="minorHAnsi"/>
          <w:b/>
          <w:sz w:val="24"/>
          <w:szCs w:val="24"/>
        </w:rPr>
        <w:t>устройства</w:t>
      </w:r>
    </w:p>
    <w:p w14:paraId="4F879DFA" w14:textId="64299DF7" w:rsidR="00655E43" w:rsidRPr="00827292" w:rsidRDefault="00216792" w:rsidP="00216792">
      <w:pPr>
        <w:spacing w:before="0" w:after="60" w:line="240" w:lineRule="auto"/>
        <w:jc w:val="left"/>
        <w:rPr>
          <w:rFonts w:ascii="Montserrat" w:hAnsi="Montserrat" w:cstheme="minorHAnsi"/>
          <w:sz w:val="20"/>
          <w:szCs w:val="20"/>
        </w:rPr>
      </w:pPr>
      <w:bookmarkStart w:id="6" w:name="_Hlk181378604"/>
      <w:bookmarkEnd w:id="5"/>
      <w:r w:rsidRPr="00382410">
        <w:rPr>
          <w:rFonts w:ascii="Montserrat" w:hAnsi="Montserrat"/>
          <w:sz w:val="20"/>
          <w:szCs w:val="20"/>
        </w:rPr>
        <w:t xml:space="preserve">Блокировка устройства </w:t>
      </w:r>
      <w:r>
        <w:rPr>
          <w:rFonts w:ascii="Montserrat" w:hAnsi="Montserrat"/>
          <w:sz w:val="20"/>
          <w:szCs w:val="20"/>
        </w:rPr>
        <w:t>/</w:t>
      </w:r>
      <w:r w:rsidRPr="00382410">
        <w:rPr>
          <w:rFonts w:ascii="Montserrat" w:hAnsi="Montserrat"/>
          <w:sz w:val="20"/>
          <w:szCs w:val="20"/>
        </w:rPr>
        <w:t xml:space="preserve"> выдач</w:t>
      </w:r>
      <w:r>
        <w:rPr>
          <w:rFonts w:ascii="Montserrat" w:hAnsi="Montserrat"/>
          <w:sz w:val="20"/>
          <w:szCs w:val="20"/>
        </w:rPr>
        <w:t>а</w:t>
      </w:r>
      <w:r w:rsidRPr="00382410">
        <w:rPr>
          <w:rFonts w:ascii="Montserrat" w:hAnsi="Montserrat"/>
          <w:sz w:val="20"/>
          <w:szCs w:val="20"/>
        </w:rPr>
        <w:t xml:space="preserve"> сигнала тревоги срабатыва</w:t>
      </w:r>
      <w:r>
        <w:rPr>
          <w:rFonts w:ascii="Montserrat" w:hAnsi="Montserrat"/>
          <w:sz w:val="20"/>
          <w:szCs w:val="20"/>
        </w:rPr>
        <w:t>е</w:t>
      </w:r>
      <w:r w:rsidRPr="00382410">
        <w:rPr>
          <w:rFonts w:ascii="Montserrat" w:hAnsi="Montserrat"/>
          <w:sz w:val="20"/>
          <w:szCs w:val="20"/>
        </w:rPr>
        <w:t xml:space="preserve">т после 10 </w:t>
      </w:r>
      <w:r>
        <w:rPr>
          <w:rFonts w:ascii="Montserrat" w:hAnsi="Montserrat"/>
          <w:sz w:val="20"/>
          <w:szCs w:val="20"/>
        </w:rPr>
        <w:t>попыток</w:t>
      </w:r>
      <w:r w:rsidRPr="00382410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 w:cstheme="minorHAnsi"/>
          <w:sz w:val="20"/>
          <w:szCs w:val="20"/>
        </w:rPr>
        <w:t>считывания неверных карт / ввода</w:t>
      </w:r>
      <w:r w:rsidRPr="00827292">
        <w:rPr>
          <w:rFonts w:ascii="Montserrat" w:hAnsi="Montserrat" w:cstheme="minorHAnsi"/>
          <w:sz w:val="20"/>
          <w:szCs w:val="20"/>
        </w:rPr>
        <w:t xml:space="preserve"> </w:t>
      </w:r>
      <w:r>
        <w:rPr>
          <w:rFonts w:ascii="Montserrat" w:hAnsi="Montserrat" w:cstheme="minorHAnsi"/>
          <w:sz w:val="20"/>
          <w:szCs w:val="20"/>
        </w:rPr>
        <w:t>неверных ПИН-кодов</w:t>
      </w:r>
      <w:r w:rsidRPr="00382410">
        <w:rPr>
          <w:rFonts w:ascii="Montserrat" w:hAnsi="Montserrat"/>
          <w:sz w:val="20"/>
          <w:szCs w:val="20"/>
        </w:rPr>
        <w:t xml:space="preserve"> (</w:t>
      </w:r>
      <w:r>
        <w:rPr>
          <w:rFonts w:ascii="Montserrat" w:hAnsi="Montserrat"/>
          <w:sz w:val="20"/>
          <w:szCs w:val="20"/>
        </w:rPr>
        <w:t>по умолчанию эта функция отключена</w:t>
      </w:r>
      <w:r w:rsidRPr="00382410">
        <w:rPr>
          <w:rFonts w:ascii="Montserrat" w:hAnsi="Montserrat"/>
          <w:sz w:val="20"/>
          <w:szCs w:val="20"/>
        </w:rPr>
        <w:t>). Д</w:t>
      </w:r>
      <w:r>
        <w:rPr>
          <w:rFonts w:ascii="Montserrat" w:hAnsi="Montserrat"/>
          <w:sz w:val="20"/>
          <w:szCs w:val="20"/>
        </w:rPr>
        <w:t>оступно</w:t>
      </w:r>
      <w:r w:rsidRPr="00382410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два режима работы</w:t>
      </w:r>
      <w:r w:rsidRPr="00382410">
        <w:rPr>
          <w:rFonts w:ascii="Montserrat" w:hAnsi="Montserrat"/>
          <w:sz w:val="20"/>
          <w:szCs w:val="20"/>
        </w:rPr>
        <w:t>:</w:t>
      </w:r>
      <w:r w:rsidRPr="00382410">
        <w:rPr>
          <w:rFonts w:ascii="Montserrat" w:hAnsi="Montserrat"/>
          <w:sz w:val="20"/>
          <w:szCs w:val="20"/>
        </w:rPr>
        <w:br/>
        <w:t>- </w:t>
      </w:r>
      <w:r>
        <w:rPr>
          <w:rFonts w:ascii="Montserrat" w:hAnsi="Montserrat"/>
          <w:sz w:val="20"/>
          <w:szCs w:val="20"/>
        </w:rPr>
        <w:t xml:space="preserve">Блокировка устройства - </w:t>
      </w:r>
      <w:r w:rsidRPr="00382410">
        <w:rPr>
          <w:rFonts w:ascii="Montserrat" w:hAnsi="Montserrat"/>
          <w:sz w:val="20"/>
          <w:szCs w:val="20"/>
        </w:rPr>
        <w:t xml:space="preserve">запрет доступа в течение 10 минут; </w:t>
      </w:r>
      <w:r w:rsidRPr="00382410">
        <w:rPr>
          <w:rFonts w:ascii="Montserrat" w:hAnsi="Montserrat"/>
          <w:sz w:val="20"/>
          <w:szCs w:val="20"/>
        </w:rPr>
        <w:br/>
        <w:t>- </w:t>
      </w:r>
      <w:r>
        <w:rPr>
          <w:rFonts w:ascii="Montserrat" w:hAnsi="Montserrat"/>
          <w:sz w:val="20"/>
          <w:szCs w:val="20"/>
        </w:rPr>
        <w:t>Тревога - п</w:t>
      </w:r>
      <w:r>
        <w:rPr>
          <w:rFonts w:ascii="Montserrat" w:hAnsi="Montserrat" w:cstheme="minorHAnsi"/>
          <w:sz w:val="20"/>
          <w:szCs w:val="20"/>
        </w:rPr>
        <w:t xml:space="preserve">одача сигнала тревоги в течении заданного времени с возможностью его отключения </w:t>
      </w:r>
      <w:r w:rsidRPr="00827292">
        <w:rPr>
          <w:rFonts w:ascii="Montserrat" w:hAnsi="Montserrat" w:cstheme="minorHAnsi"/>
          <w:sz w:val="20"/>
          <w:szCs w:val="20"/>
        </w:rPr>
        <w:t xml:space="preserve">после предъявления действительной карты / ввода действительного ПИН-кода или же ввода </w:t>
      </w:r>
      <w:r>
        <w:rPr>
          <w:rFonts w:ascii="Montserrat" w:hAnsi="Montserrat" w:cstheme="minorHAnsi"/>
          <w:sz w:val="20"/>
          <w:szCs w:val="20"/>
        </w:rPr>
        <w:t xml:space="preserve">Мастер </w:t>
      </w:r>
      <w:r w:rsidRPr="00827292">
        <w:rPr>
          <w:rFonts w:ascii="Montserrat" w:hAnsi="Montserrat" w:cstheme="minorHAnsi"/>
          <w:sz w:val="20"/>
          <w:szCs w:val="20"/>
        </w:rPr>
        <w:t xml:space="preserve">ПИН-кода / </w:t>
      </w:r>
      <w:r>
        <w:rPr>
          <w:rFonts w:ascii="Montserrat" w:hAnsi="Montserrat" w:cstheme="minorHAnsi"/>
          <w:sz w:val="20"/>
          <w:szCs w:val="20"/>
        </w:rPr>
        <w:t>Мастер-</w:t>
      </w:r>
      <w:r w:rsidRPr="00827292">
        <w:rPr>
          <w:rFonts w:ascii="Montserrat" w:hAnsi="Montserrat" w:cstheme="minorHAnsi"/>
          <w:sz w:val="20"/>
          <w:szCs w:val="20"/>
        </w:rPr>
        <w:t>карты</w:t>
      </w:r>
      <w:r>
        <w:rPr>
          <w:rFonts w:ascii="Montserrat" w:hAnsi="Montserrat" w:cstheme="minorHAnsi"/>
          <w:sz w:val="20"/>
          <w:szCs w:val="20"/>
        </w:rPr>
        <w:t>;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386"/>
      </w:tblGrid>
      <w:tr w:rsidR="00655E43" w:rsidRPr="00827292" w14:paraId="6D9396FF" w14:textId="77777777" w:rsidTr="003F14EF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bookmarkEnd w:id="6"/>
          <w:p w14:paraId="20C45491" w14:textId="77777777" w:rsidR="00655E43" w:rsidRPr="00827292" w:rsidRDefault="00655E43" w:rsidP="003F14EF">
            <w:pPr>
              <w:keepNext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26ED02DD" w14:textId="3D5FBA23" w:rsidR="00655E43" w:rsidRPr="00827292" w:rsidRDefault="007E267A" w:rsidP="003F14EF">
            <w:pPr>
              <w:keepNext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655E43" w:rsidRPr="00827292" w14:paraId="03AF4CD4" w14:textId="77777777" w:rsidTr="003F14EF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214B61D" w14:textId="77777777" w:rsidR="00655E43" w:rsidRPr="00827292" w:rsidRDefault="00655E43" w:rsidP="00FC6D82">
            <w:pPr>
              <w:tabs>
                <w:tab w:val="left" w:pos="275"/>
              </w:tabs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sz w:val="20"/>
                <w:szCs w:val="20"/>
              </w:rPr>
              <w:t>1.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tab/>
              <w:t>Вход в режим программирования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F9B4B93" w14:textId="0856D262" w:rsidR="00655E43" w:rsidRPr="00827292" w:rsidRDefault="00CC02F5" w:rsidP="00FC6D82">
            <w:pPr>
              <w:spacing w:before="0" w:after="0" w:line="216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827292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655E43" w:rsidRPr="00827292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</w:t>
            </w:r>
          </w:p>
        </w:tc>
      </w:tr>
      <w:tr w:rsidR="00655E43" w:rsidRPr="00827292" w14:paraId="3BCE8964" w14:textId="77777777" w:rsidTr="003F14EF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7230F65" w14:textId="13464C24" w:rsidR="00655E43" w:rsidRPr="00827292" w:rsidRDefault="00655E43" w:rsidP="00FC6D82">
            <w:pPr>
              <w:tabs>
                <w:tab w:val="left" w:pos="275"/>
              </w:tabs>
              <w:spacing w:before="0" w:after="0" w:line="216" w:lineRule="auto"/>
              <w:ind w:left="256" w:hanging="256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sz w:val="20"/>
                <w:szCs w:val="20"/>
              </w:rPr>
              <w:t>2.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tab/>
              <w:t xml:space="preserve">ОТКЛЮЧЕНИЕ </w:t>
            </w:r>
            <w:r w:rsidR="00012782">
              <w:rPr>
                <w:rFonts w:ascii="Montserrat" w:hAnsi="Montserrat" w:cstheme="minorHAnsi"/>
                <w:sz w:val="20"/>
                <w:szCs w:val="20"/>
              </w:rPr>
              <w:t>блокировки устройства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712803E" w14:textId="77777777" w:rsidR="00655E43" w:rsidRPr="00827292" w:rsidRDefault="00655E43" w:rsidP="00FC6D82">
            <w:pPr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b/>
                <w:sz w:val="20"/>
                <w:szCs w:val="20"/>
              </w:rPr>
              <w:t>6 0 #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="00A82C1D" w:rsidRPr="00827292">
              <w:rPr>
                <w:rFonts w:ascii="Montserrat" w:hAnsi="Montserrat" w:cstheme="minorHAnsi"/>
                <w:sz w:val="20"/>
                <w:szCs w:val="20"/>
              </w:rPr>
              <w:t xml:space="preserve">    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умолчанию)</w:t>
            </w:r>
          </w:p>
        </w:tc>
      </w:tr>
      <w:tr w:rsidR="00655E43" w:rsidRPr="00827292" w14:paraId="22F5507F" w14:textId="77777777" w:rsidTr="003F14EF">
        <w:trPr>
          <w:trHeight w:val="2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D798403" w14:textId="77777777" w:rsidR="00655E43" w:rsidRPr="0057483D" w:rsidRDefault="00FB2D24" w:rsidP="00FC6D82">
            <w:pPr>
              <w:tabs>
                <w:tab w:val="left" w:pos="275"/>
              </w:tabs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  <w:lang w:val="en-US"/>
              </w:rPr>
            </w:pPr>
            <w:r w:rsidRPr="00827292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9CA5A41" w14:textId="77777777" w:rsidR="00655E43" w:rsidRPr="00827292" w:rsidRDefault="00655E43" w:rsidP="00FC6D82">
            <w:pPr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F47889" w:rsidRPr="00827292" w14:paraId="56FBBDED" w14:textId="77777777" w:rsidTr="003F14EF">
        <w:trPr>
          <w:trHeight w:val="2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81DECA8" w14:textId="41128199" w:rsidR="00F47889" w:rsidRPr="00827292" w:rsidRDefault="00F47889" w:rsidP="00FC6D82">
            <w:pPr>
              <w:tabs>
                <w:tab w:val="left" w:pos="275"/>
              </w:tabs>
              <w:spacing w:before="0" w:after="0" w:line="216" w:lineRule="auto"/>
              <w:ind w:left="256" w:hanging="256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sz w:val="20"/>
                <w:szCs w:val="20"/>
              </w:rPr>
              <w:t>2.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tab/>
              <w:t>ВКЛЮЧЕНИЕ блокировки устройства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F0CBEAC" w14:textId="77777777" w:rsidR="00F47889" w:rsidRPr="00827292" w:rsidRDefault="00F47889" w:rsidP="00FC6D82">
            <w:pPr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b/>
                <w:sz w:val="20"/>
                <w:szCs w:val="20"/>
              </w:rPr>
              <w:t>6 1 #</w:t>
            </w:r>
            <w:r w:rsidR="003F14EF" w:rsidRPr="00827292">
              <w:rPr>
                <w:rFonts w:ascii="Montserrat" w:hAnsi="Montserrat" w:cstheme="minorHAnsi"/>
                <w:b/>
                <w:sz w:val="20"/>
                <w:szCs w:val="20"/>
              </w:rPr>
              <w:t xml:space="preserve">     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t>Доступ будет разрешен только через 10 минут (кнопка выхода при этом заблокирована не будет)</w:t>
            </w:r>
          </w:p>
        </w:tc>
      </w:tr>
      <w:tr w:rsidR="003F14EF" w:rsidRPr="00827292" w14:paraId="08E4D6E1" w14:textId="77777777" w:rsidTr="003F14EF">
        <w:trPr>
          <w:trHeight w:val="2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2B2073D" w14:textId="77777777" w:rsidR="003F14EF" w:rsidRPr="00827292" w:rsidRDefault="003F14EF" w:rsidP="00FC6D82">
            <w:pPr>
              <w:tabs>
                <w:tab w:val="left" w:pos="275"/>
              </w:tabs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2CC7657" w14:textId="77777777" w:rsidR="003F14EF" w:rsidRPr="00827292" w:rsidRDefault="003F14EF" w:rsidP="00FC6D82">
            <w:pPr>
              <w:spacing w:before="0" w:after="0" w:line="216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</w:p>
        </w:tc>
      </w:tr>
      <w:tr w:rsidR="003F14EF" w:rsidRPr="00827292" w14:paraId="31FDACD2" w14:textId="77777777" w:rsidTr="003F14EF">
        <w:trPr>
          <w:trHeight w:val="2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E141F19" w14:textId="5B934410" w:rsidR="003F14EF" w:rsidRPr="00554503" w:rsidRDefault="003F14EF" w:rsidP="00FC6D82">
            <w:pPr>
              <w:tabs>
                <w:tab w:val="left" w:pos="275"/>
              </w:tabs>
              <w:spacing w:before="0" w:after="0" w:line="216" w:lineRule="auto"/>
              <w:ind w:left="256" w:hanging="256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sz w:val="20"/>
                <w:szCs w:val="20"/>
              </w:rPr>
              <w:t>2.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tab/>
              <w:t xml:space="preserve">ВКЛЮЧЕНИЕ </w:t>
            </w:r>
            <w:r w:rsidR="003B3D9E">
              <w:rPr>
                <w:rFonts w:ascii="Montserrat" w:hAnsi="Montserrat" w:cstheme="minorHAnsi"/>
                <w:sz w:val="20"/>
                <w:szCs w:val="20"/>
              </w:rPr>
              <w:t>под</w:t>
            </w:r>
            <w:r w:rsidR="00012782">
              <w:rPr>
                <w:rFonts w:ascii="Montserrat" w:hAnsi="Montserrat" w:cstheme="minorHAnsi"/>
                <w:sz w:val="20"/>
                <w:szCs w:val="20"/>
              </w:rPr>
              <w:t>ачи сигнала т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t>ревог</w:t>
            </w:r>
            <w:r w:rsidR="00012782">
              <w:rPr>
                <w:rFonts w:ascii="Montserrat" w:hAnsi="Montserrat" w:cstheme="minorHAnsi"/>
                <w:sz w:val="20"/>
                <w:szCs w:val="20"/>
              </w:rPr>
              <w:t>и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4F9E61C" w14:textId="77777777" w:rsidR="003F14EF" w:rsidRPr="00827292" w:rsidRDefault="003F14EF" w:rsidP="00FC6D82">
            <w:pPr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b/>
                <w:sz w:val="20"/>
                <w:szCs w:val="20"/>
              </w:rPr>
              <w:t>6 2 #</w:t>
            </w:r>
          </w:p>
        </w:tc>
      </w:tr>
      <w:tr w:rsidR="003F14EF" w:rsidRPr="00827292" w14:paraId="1D4C0C7D" w14:textId="77777777" w:rsidTr="003F14EF">
        <w:trPr>
          <w:trHeight w:val="20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BDBB673" w14:textId="1D3647A2" w:rsidR="003F14EF" w:rsidRPr="00827292" w:rsidRDefault="003F14EF" w:rsidP="00FC6D82">
            <w:pPr>
              <w:tabs>
                <w:tab w:val="left" w:pos="275"/>
              </w:tabs>
              <w:spacing w:before="0" w:after="0" w:line="216" w:lineRule="auto"/>
              <w:ind w:left="256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sz w:val="20"/>
                <w:szCs w:val="20"/>
              </w:rPr>
              <w:t>Настройка длительности</w:t>
            </w:r>
            <w:r w:rsidR="00F63A0A">
              <w:rPr>
                <w:rFonts w:ascii="Montserrat" w:hAnsi="Montserrat" w:cstheme="minorHAnsi"/>
                <w:sz w:val="20"/>
                <w:szCs w:val="20"/>
              </w:rPr>
              <w:t xml:space="preserve"> сигнала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t xml:space="preserve"> тревоги</w:t>
            </w:r>
          </w:p>
        </w:tc>
        <w:tc>
          <w:tcPr>
            <w:tcW w:w="53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6F34286" w14:textId="7F625C83" w:rsidR="003F14EF" w:rsidRPr="00827292" w:rsidRDefault="003F14EF" w:rsidP="00A82C1D">
            <w:pPr>
              <w:spacing w:before="0" w:after="0" w:line="216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b/>
                <w:sz w:val="20"/>
                <w:szCs w:val="20"/>
              </w:rPr>
              <w:t>5 (0-3) #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="00A82C1D" w:rsidRPr="00827292">
              <w:rPr>
                <w:rFonts w:ascii="Montserrat" w:hAnsi="Montserrat" w:cstheme="minorHAnsi"/>
                <w:sz w:val="20"/>
                <w:szCs w:val="20"/>
              </w:rPr>
              <w:t xml:space="preserve">    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t xml:space="preserve">(заводская настройка по умолчанию = 1 минуте)     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br/>
              <w:t>Чтобы отключить звук</w:t>
            </w:r>
            <w:r w:rsidR="00012782">
              <w:rPr>
                <w:rFonts w:ascii="Montserrat" w:hAnsi="Montserrat" w:cstheme="minorHAnsi"/>
                <w:sz w:val="20"/>
                <w:szCs w:val="20"/>
              </w:rPr>
              <w:t xml:space="preserve"> до истечения времени тревоги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t>, потребуется ввести Мастер-код / предъявить Мастер-карту или предъявить действительную карту / ввести ПИН-код действительного пользователя.</w:t>
            </w:r>
          </w:p>
        </w:tc>
      </w:tr>
      <w:tr w:rsidR="003F14EF" w:rsidRPr="00827292" w14:paraId="47060F87" w14:textId="77777777" w:rsidTr="003F14EF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987C9EA" w14:textId="77777777" w:rsidR="003F14EF" w:rsidRPr="00827292" w:rsidRDefault="003F14EF" w:rsidP="00CA0835">
            <w:pPr>
              <w:tabs>
                <w:tab w:val="left" w:pos="275"/>
              </w:tabs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sz w:val="20"/>
                <w:szCs w:val="20"/>
              </w:rPr>
              <w:t>3.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tab/>
              <w:t>Выход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959D9D2" w14:textId="57EC89CF" w:rsidR="003F14EF" w:rsidRPr="00827292" w:rsidRDefault="00CC02F5" w:rsidP="00CA0835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70F51136" w14:textId="5A6F7FD7" w:rsidR="00216792" w:rsidRPr="00325E70" w:rsidRDefault="00655E43" w:rsidP="003F14EF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bookmarkStart w:id="7" w:name="_Hlk181378742"/>
      <w:r w:rsidRPr="00325E70">
        <w:rPr>
          <w:rFonts w:ascii="Montserrat" w:hAnsi="Montserrat" w:cstheme="minorHAnsi"/>
          <w:b/>
          <w:sz w:val="24"/>
          <w:szCs w:val="24"/>
        </w:rPr>
        <w:t xml:space="preserve">Настройка функции </w:t>
      </w:r>
      <w:r w:rsidR="00325E70">
        <w:rPr>
          <w:rFonts w:ascii="Montserrat" w:hAnsi="Montserrat" w:cstheme="minorHAnsi"/>
          <w:b/>
          <w:sz w:val="24"/>
          <w:szCs w:val="24"/>
        </w:rPr>
        <w:t>контроля</w:t>
      </w:r>
      <w:r w:rsidRPr="00325E70">
        <w:rPr>
          <w:rFonts w:ascii="Montserrat" w:hAnsi="Montserrat" w:cstheme="minorHAnsi"/>
          <w:b/>
          <w:sz w:val="24"/>
          <w:szCs w:val="24"/>
        </w:rPr>
        <w:t xml:space="preserve"> двери</w:t>
      </w:r>
    </w:p>
    <w:p w14:paraId="7AA833F8" w14:textId="17B0053F" w:rsidR="00216792" w:rsidRPr="00A36DB5" w:rsidRDefault="00216792" w:rsidP="00216792">
      <w:pPr>
        <w:spacing w:before="120" w:after="120" w:line="240" w:lineRule="auto"/>
        <w:jc w:val="left"/>
        <w:rPr>
          <w:rFonts w:ascii="Montserrat" w:hAnsi="Montserrat" w:cstheme="minorHAnsi"/>
          <w:sz w:val="24"/>
          <w:szCs w:val="24"/>
        </w:rPr>
      </w:pPr>
      <w:bookmarkStart w:id="8" w:name="_Hlk181360208"/>
      <w:r>
        <w:rPr>
          <w:rFonts w:ascii="Montserrat" w:hAnsi="Montserrat"/>
          <w:sz w:val="20"/>
          <w:szCs w:val="20"/>
        </w:rPr>
        <w:t xml:space="preserve">Контроль двери можно активировать, </w:t>
      </w:r>
      <w:r w:rsidRPr="00A36DB5">
        <w:rPr>
          <w:rFonts w:ascii="Montserrat" w:hAnsi="Montserrat"/>
          <w:sz w:val="20"/>
          <w:szCs w:val="20"/>
        </w:rPr>
        <w:t>если к устройству подключен геркон двери или встроенный в замок датчик положения двери.</w:t>
      </w:r>
    </w:p>
    <w:bookmarkEnd w:id="8"/>
    <w:p w14:paraId="4A87573A" w14:textId="77777777" w:rsidR="00655E43" w:rsidRPr="00325E70" w:rsidRDefault="00655E43" w:rsidP="004170F1">
      <w:pPr>
        <w:keepNext/>
        <w:spacing w:before="120" w:after="0" w:line="240" w:lineRule="auto"/>
        <w:jc w:val="left"/>
        <w:rPr>
          <w:rFonts w:ascii="Montserrat" w:hAnsi="Montserrat" w:cstheme="minorHAnsi"/>
          <w:b/>
          <w:sz w:val="20"/>
          <w:szCs w:val="20"/>
        </w:rPr>
      </w:pPr>
      <w:r w:rsidRPr="00325E70">
        <w:rPr>
          <w:rFonts w:ascii="Montserrat" w:hAnsi="Montserrat" w:cstheme="minorHAnsi"/>
          <w:b/>
          <w:sz w:val="20"/>
          <w:szCs w:val="20"/>
        </w:rPr>
        <w:t>Обнаружение оставленной открытой двери (DOTL)</w:t>
      </w:r>
    </w:p>
    <w:p w14:paraId="77262E6D" w14:textId="1A572571" w:rsidR="00216792" w:rsidRPr="00382410" w:rsidRDefault="00216792" w:rsidP="004170F1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/>
          <w:sz w:val="20"/>
          <w:szCs w:val="20"/>
        </w:rPr>
        <w:t>Е</w:t>
      </w:r>
      <w:r w:rsidRPr="00382410">
        <w:rPr>
          <w:rFonts w:ascii="Montserrat" w:hAnsi="Montserrat"/>
          <w:sz w:val="20"/>
          <w:szCs w:val="20"/>
        </w:rPr>
        <w:t xml:space="preserve">сли дверь </w:t>
      </w:r>
      <w:r>
        <w:rPr>
          <w:rFonts w:ascii="Montserrat" w:hAnsi="Montserrat"/>
          <w:sz w:val="20"/>
          <w:szCs w:val="20"/>
        </w:rPr>
        <w:t xml:space="preserve">будет </w:t>
      </w:r>
      <w:r w:rsidRPr="00382410">
        <w:rPr>
          <w:rFonts w:ascii="Montserrat" w:hAnsi="Montserrat"/>
          <w:sz w:val="20"/>
          <w:szCs w:val="20"/>
        </w:rPr>
        <w:t>откр</w:t>
      </w:r>
      <w:r>
        <w:rPr>
          <w:rFonts w:ascii="Montserrat" w:hAnsi="Montserrat"/>
          <w:sz w:val="20"/>
          <w:szCs w:val="20"/>
        </w:rPr>
        <w:t>ыта</w:t>
      </w:r>
      <w:r w:rsidRPr="00382410">
        <w:rPr>
          <w:rFonts w:ascii="Montserrat" w:hAnsi="Montserrat"/>
          <w:sz w:val="20"/>
          <w:szCs w:val="20"/>
        </w:rPr>
        <w:t xml:space="preserve"> нормально, но не закроется в течение 1 минуты, внутренний зуммер автоматически подаст звуковой сигнал, напоминающий о необходимости закрыть дверь. Для отключения звукового сигнала можно закрыть дверь, или его могут отключить администратор / действительные пользователи. В противном случае он будет продолжать звучать в течение заданного времени подачи сигнала тревоги.</w:t>
      </w:r>
    </w:p>
    <w:p w14:paraId="7ACF8667" w14:textId="77777777" w:rsidR="00655E43" w:rsidRPr="00827292" w:rsidRDefault="00655E43" w:rsidP="004170F1">
      <w:pPr>
        <w:keepNext/>
        <w:spacing w:before="120" w:after="0" w:line="240" w:lineRule="auto"/>
        <w:jc w:val="left"/>
        <w:rPr>
          <w:rFonts w:ascii="Montserrat" w:hAnsi="Montserrat" w:cstheme="minorHAnsi"/>
          <w:b/>
          <w:sz w:val="20"/>
          <w:szCs w:val="20"/>
        </w:rPr>
      </w:pPr>
      <w:r w:rsidRPr="00827292">
        <w:rPr>
          <w:rFonts w:ascii="Montserrat" w:hAnsi="Montserrat" w:cstheme="minorHAnsi"/>
          <w:b/>
          <w:sz w:val="20"/>
          <w:szCs w:val="20"/>
        </w:rPr>
        <w:t>Обнаружение принудительно открытой двери</w:t>
      </w:r>
    </w:p>
    <w:p w14:paraId="119096B3" w14:textId="77777777" w:rsidR="00216792" w:rsidRDefault="00216792" w:rsidP="00A36DB5">
      <w:pPr>
        <w:spacing w:before="0" w:after="120" w:line="240" w:lineRule="auto"/>
        <w:jc w:val="lef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Если активирован контроль двери и</w:t>
      </w:r>
      <w:r w:rsidRPr="00382410">
        <w:rPr>
          <w:rFonts w:ascii="Montserrat" w:hAnsi="Montserrat"/>
          <w:sz w:val="20"/>
          <w:szCs w:val="20"/>
        </w:rPr>
        <w:t xml:space="preserve"> дверь открывается принудительно</w:t>
      </w:r>
      <w:r>
        <w:rPr>
          <w:rFonts w:ascii="Montserrat" w:hAnsi="Montserrat"/>
          <w:sz w:val="20"/>
          <w:szCs w:val="20"/>
        </w:rPr>
        <w:t xml:space="preserve"> (без использования ПИН-кода / карты/отпечатка)</w:t>
      </w:r>
      <w:r w:rsidRPr="00382410">
        <w:rPr>
          <w:rFonts w:ascii="Montserrat" w:hAnsi="Montserrat"/>
          <w:sz w:val="20"/>
          <w:szCs w:val="20"/>
        </w:rPr>
        <w:t xml:space="preserve">, срабатывают как внутренний зуммер, так и внешняя сигнализация (если таковая имеется). </w:t>
      </w:r>
      <w:r>
        <w:rPr>
          <w:rFonts w:ascii="Montserrat" w:hAnsi="Montserrat"/>
          <w:sz w:val="20"/>
          <w:szCs w:val="20"/>
        </w:rPr>
        <w:t>Тревога</w:t>
      </w:r>
      <w:r w:rsidRPr="00382410">
        <w:rPr>
          <w:rFonts w:ascii="Montserrat" w:hAnsi="Montserrat"/>
          <w:sz w:val="20"/>
          <w:szCs w:val="20"/>
        </w:rPr>
        <w:t xml:space="preserve"> мо</w:t>
      </w:r>
      <w:r>
        <w:rPr>
          <w:rFonts w:ascii="Montserrat" w:hAnsi="Montserrat"/>
          <w:sz w:val="20"/>
          <w:szCs w:val="20"/>
        </w:rPr>
        <w:t>жет</w:t>
      </w:r>
      <w:r w:rsidRPr="00382410">
        <w:rPr>
          <w:rFonts w:ascii="Montserrat" w:hAnsi="Montserrat"/>
          <w:sz w:val="20"/>
          <w:szCs w:val="20"/>
        </w:rPr>
        <w:t xml:space="preserve"> быть от</w:t>
      </w:r>
      <w:r>
        <w:rPr>
          <w:rFonts w:ascii="Montserrat" w:hAnsi="Montserrat"/>
          <w:sz w:val="20"/>
          <w:szCs w:val="20"/>
        </w:rPr>
        <w:t>менена</w:t>
      </w:r>
      <w:r w:rsidRPr="00382410">
        <w:rPr>
          <w:rFonts w:ascii="Montserrat" w:hAnsi="Montserrat"/>
          <w:sz w:val="20"/>
          <w:szCs w:val="20"/>
        </w:rPr>
        <w:t xml:space="preserve"> администратором или действительными пользователями, в противном случае сигнал тревоги будет активен в течение заданного времени подачи сигнала тревоги. 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90"/>
        <w:gridCol w:w="4891"/>
      </w:tblGrid>
      <w:tr w:rsidR="00655E43" w:rsidRPr="00827292" w14:paraId="575DDFC0" w14:textId="77777777" w:rsidTr="004170F1">
        <w:trPr>
          <w:trHeight w:val="20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bookmarkEnd w:id="7"/>
          <w:p w14:paraId="48D439E4" w14:textId="77777777" w:rsidR="00655E43" w:rsidRPr="00827292" w:rsidRDefault="00655E43" w:rsidP="003F14EF">
            <w:pPr>
              <w:keepNext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b/>
                <w:sz w:val="20"/>
                <w:szCs w:val="20"/>
              </w:rPr>
              <w:lastRenderedPageBreak/>
              <w:t>Шаги программирования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10BDAB36" w14:textId="41D9E59B" w:rsidR="00655E43" w:rsidRPr="00827292" w:rsidRDefault="007E267A" w:rsidP="003F14EF">
            <w:pPr>
              <w:keepNext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655E43" w:rsidRPr="00827292" w14:paraId="348A5217" w14:textId="77777777" w:rsidTr="00F63A0A">
        <w:trPr>
          <w:trHeight w:val="20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75DBE3D" w14:textId="77777777" w:rsidR="00655E43" w:rsidRPr="00827292" w:rsidRDefault="00655E43" w:rsidP="00FC6D82">
            <w:pPr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257FCCE" w14:textId="5D458D31" w:rsidR="00655E43" w:rsidRPr="00827292" w:rsidRDefault="00CC02F5" w:rsidP="00FC6D82">
            <w:pPr>
              <w:spacing w:before="0" w:after="0" w:line="216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827292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655E43" w:rsidRPr="00827292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</w:t>
            </w:r>
          </w:p>
        </w:tc>
      </w:tr>
      <w:tr w:rsidR="00655E43" w:rsidRPr="00827292" w14:paraId="4407A30E" w14:textId="77777777" w:rsidTr="00F63A0A">
        <w:trPr>
          <w:trHeight w:val="20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97BFB85" w14:textId="02C290D2" w:rsidR="00655E43" w:rsidRPr="00827292" w:rsidRDefault="00655E43" w:rsidP="00FC6D82">
            <w:pPr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sz w:val="20"/>
                <w:szCs w:val="20"/>
              </w:rPr>
              <w:t xml:space="preserve">2. Отключение функции </w:t>
            </w:r>
            <w:r w:rsidR="004170F1">
              <w:rPr>
                <w:rFonts w:ascii="Montserrat" w:hAnsi="Montserrat" w:cstheme="minorHAnsi"/>
                <w:sz w:val="20"/>
                <w:szCs w:val="20"/>
              </w:rPr>
              <w:t>контроля двери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46CFBE0" w14:textId="77777777" w:rsidR="00655E43" w:rsidRPr="00827292" w:rsidRDefault="00655E43" w:rsidP="00FC6D82">
            <w:pPr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b/>
                <w:sz w:val="20"/>
                <w:szCs w:val="20"/>
              </w:rPr>
              <w:t>6 3 #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="00C870C9" w:rsidRPr="00827292">
              <w:rPr>
                <w:rFonts w:ascii="Montserrat" w:hAnsi="Montserrat" w:cstheme="minorHAnsi"/>
                <w:sz w:val="20"/>
                <w:szCs w:val="20"/>
              </w:rPr>
              <w:t xml:space="preserve">   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умолчанию)</w:t>
            </w:r>
          </w:p>
        </w:tc>
      </w:tr>
      <w:tr w:rsidR="00655E43" w:rsidRPr="00827292" w14:paraId="4F502EAD" w14:textId="77777777" w:rsidTr="00F63A0A">
        <w:trPr>
          <w:trHeight w:val="20"/>
        </w:trPr>
        <w:tc>
          <w:tcPr>
            <w:tcW w:w="48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4073264" w14:textId="77777777" w:rsidR="00655E43" w:rsidRPr="00827292" w:rsidRDefault="00FB2D24" w:rsidP="00FC6D82">
            <w:pPr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48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3250C28" w14:textId="77777777" w:rsidR="00655E43" w:rsidRPr="00827292" w:rsidRDefault="00655E43" w:rsidP="00FC6D82">
            <w:pPr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F47889" w:rsidRPr="00827292" w14:paraId="6A485810" w14:textId="77777777" w:rsidTr="00F63A0A">
        <w:trPr>
          <w:trHeight w:val="20"/>
        </w:trPr>
        <w:tc>
          <w:tcPr>
            <w:tcW w:w="48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21B7C03" w14:textId="7D049E29" w:rsidR="00F47889" w:rsidRPr="00827292" w:rsidRDefault="00F47889" w:rsidP="00FC6D82">
            <w:pPr>
              <w:tabs>
                <w:tab w:val="left" w:pos="308"/>
              </w:tabs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sz w:val="20"/>
                <w:szCs w:val="20"/>
              </w:rPr>
              <w:t>2.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tab/>
              <w:t xml:space="preserve">Включение функции </w:t>
            </w:r>
            <w:r w:rsidR="004170F1">
              <w:rPr>
                <w:rFonts w:ascii="Montserrat" w:hAnsi="Montserrat" w:cstheme="minorHAnsi"/>
                <w:sz w:val="20"/>
                <w:szCs w:val="20"/>
              </w:rPr>
              <w:t>контроля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t xml:space="preserve"> двери </w:t>
            </w:r>
          </w:p>
          <w:p w14:paraId="03715EC7" w14:textId="77777777" w:rsidR="00F47889" w:rsidRPr="00827292" w:rsidRDefault="00EB0D50" w:rsidP="00FC6D82">
            <w:pPr>
              <w:tabs>
                <w:tab w:val="left" w:pos="308"/>
              </w:tabs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sz w:val="20"/>
                <w:szCs w:val="20"/>
              </w:rPr>
              <w:tab/>
              <w:t>Настройка длительности тревоги</w:t>
            </w:r>
          </w:p>
        </w:tc>
        <w:tc>
          <w:tcPr>
            <w:tcW w:w="4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F4DAA0C" w14:textId="77777777" w:rsidR="00F2220F" w:rsidRPr="00827292" w:rsidRDefault="00F2220F" w:rsidP="00FC6D82">
            <w:pPr>
              <w:spacing w:before="0" w:after="0" w:line="216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b/>
                <w:sz w:val="20"/>
                <w:szCs w:val="20"/>
              </w:rPr>
              <w:t>6 4 #</w:t>
            </w:r>
          </w:p>
          <w:p w14:paraId="51815936" w14:textId="77777777" w:rsidR="00F47889" w:rsidRPr="00827292" w:rsidRDefault="00F2220F" w:rsidP="00FC6D82">
            <w:pPr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b/>
                <w:sz w:val="20"/>
                <w:szCs w:val="20"/>
              </w:rPr>
              <w:t>5 (0-3) #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="00C870C9" w:rsidRPr="00827292">
              <w:rPr>
                <w:rFonts w:ascii="Montserrat" w:hAnsi="Montserrat" w:cstheme="minorHAnsi"/>
                <w:sz w:val="20"/>
                <w:szCs w:val="20"/>
              </w:rPr>
              <w:t xml:space="preserve">   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 = 1 минуте).</w:t>
            </w:r>
          </w:p>
        </w:tc>
      </w:tr>
      <w:tr w:rsidR="00F47889" w:rsidRPr="00827292" w14:paraId="761EA388" w14:textId="77777777" w:rsidTr="004170F1">
        <w:trPr>
          <w:trHeight w:val="20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46749C8" w14:textId="77777777" w:rsidR="00F47889" w:rsidRPr="00827292" w:rsidRDefault="00F47889" w:rsidP="00FC6D82">
            <w:pPr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986740B" w14:textId="3B92236D" w:rsidR="00F47889" w:rsidRPr="00827292" w:rsidRDefault="00CC02F5" w:rsidP="00FC6D82">
            <w:pPr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10749AEF" w14:textId="77777777" w:rsidR="00655E43" w:rsidRPr="00B46237" w:rsidRDefault="00655E43" w:rsidP="004C50C2">
      <w:pPr>
        <w:spacing w:before="0" w:after="120" w:line="240" w:lineRule="auto"/>
        <w:jc w:val="left"/>
        <w:rPr>
          <w:rFonts w:ascii="Montserrat" w:hAnsi="Montserrat" w:cstheme="minorHAnsi"/>
          <w:sz w:val="26"/>
          <w:szCs w:val="26"/>
        </w:rPr>
      </w:pPr>
      <w:r w:rsidRPr="00827292">
        <w:rPr>
          <w:rFonts w:ascii="Montserrat" w:hAnsi="Montserrat" w:cstheme="minorHAnsi"/>
          <w:sz w:val="20"/>
          <w:szCs w:val="20"/>
        </w:rPr>
        <w:t xml:space="preserve">Функция </w:t>
      </w:r>
      <w:r w:rsidRPr="00827292">
        <w:rPr>
          <w:rFonts w:ascii="Montserrat" w:hAnsi="Montserrat" w:cstheme="minorHAnsi"/>
          <w:b/>
          <w:sz w:val="20"/>
          <w:szCs w:val="20"/>
        </w:rPr>
        <w:t>«Настройка длительности тревоги»</w:t>
      </w:r>
      <w:r w:rsidRPr="00827292">
        <w:rPr>
          <w:rFonts w:ascii="Montserrat" w:hAnsi="Montserrat" w:cstheme="minorHAnsi"/>
          <w:sz w:val="20"/>
          <w:szCs w:val="20"/>
        </w:rPr>
        <w:t xml:space="preserve"> применима также для тревоги при обнаружении несанкционированного доступа.</w:t>
      </w:r>
    </w:p>
    <w:p w14:paraId="6468867C" w14:textId="77777777" w:rsidR="00655E43" w:rsidRPr="00827292" w:rsidRDefault="00655E43" w:rsidP="003F14EF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827292">
        <w:rPr>
          <w:rFonts w:ascii="Montserrat" w:hAnsi="Montserrat" w:cstheme="minorHAnsi"/>
          <w:b/>
          <w:sz w:val="24"/>
          <w:szCs w:val="24"/>
        </w:rPr>
        <w:t>Настройка звуковой и визуальной сигнализации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4961"/>
      </w:tblGrid>
      <w:tr w:rsidR="00655E43" w:rsidRPr="00B46237" w14:paraId="4E7E5EE7" w14:textId="77777777" w:rsidTr="003F14EF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18FC1DB6" w14:textId="77777777" w:rsidR="00655E43" w:rsidRPr="004170F1" w:rsidRDefault="00655E43" w:rsidP="003F14EF">
            <w:pPr>
              <w:keepNext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1B0CA0B7" w14:textId="3CE47027" w:rsidR="00655E43" w:rsidRPr="004170F1" w:rsidRDefault="007E267A" w:rsidP="003F14EF">
            <w:pPr>
              <w:keepNext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655E43" w:rsidRPr="00B46237" w14:paraId="05A84722" w14:textId="77777777" w:rsidTr="003F14EF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10B9643" w14:textId="77777777" w:rsidR="00655E43" w:rsidRPr="004170F1" w:rsidRDefault="00655E43" w:rsidP="003F14EF">
            <w:pPr>
              <w:tabs>
                <w:tab w:val="left" w:pos="308"/>
              </w:tabs>
              <w:spacing w:before="0" w:after="0" w:line="240" w:lineRule="auto"/>
              <w:ind w:left="341" w:hanging="341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1.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ab/>
              <w:t>Вход в режим программирования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4907A15" w14:textId="119C38F9" w:rsidR="00655E43" w:rsidRPr="004170F1" w:rsidRDefault="00CC02F5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170F1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655E43" w:rsidRPr="004170F1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</w:t>
            </w:r>
          </w:p>
        </w:tc>
      </w:tr>
      <w:tr w:rsidR="00655E43" w:rsidRPr="00B46237" w14:paraId="70E156F6" w14:textId="77777777" w:rsidTr="003F14EF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3BD8C1D" w14:textId="77777777" w:rsidR="00655E43" w:rsidRPr="004170F1" w:rsidRDefault="00655E43" w:rsidP="003F14EF">
            <w:pPr>
              <w:tabs>
                <w:tab w:val="left" w:pos="308"/>
              </w:tabs>
              <w:spacing w:before="0" w:after="0" w:line="240" w:lineRule="auto"/>
              <w:ind w:left="341" w:hanging="341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2.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ab/>
              <w:t>Отключение звуковой сигнализации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9B5072F" w14:textId="77777777" w:rsidR="00655E43" w:rsidRPr="004170F1" w:rsidRDefault="00655E43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7 0 #</w:t>
            </w:r>
          </w:p>
        </w:tc>
      </w:tr>
      <w:tr w:rsidR="00655E43" w:rsidRPr="00B46237" w14:paraId="159FC786" w14:textId="77777777" w:rsidTr="003F14EF">
        <w:trPr>
          <w:trHeight w:val="20"/>
        </w:trPr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FD200C0" w14:textId="77777777" w:rsidR="00655E43" w:rsidRPr="004170F1" w:rsidRDefault="003F14EF" w:rsidP="003F14EF">
            <w:pPr>
              <w:tabs>
                <w:tab w:val="left" w:pos="308"/>
              </w:tabs>
              <w:spacing w:before="0" w:after="0" w:line="240" w:lineRule="auto"/>
              <w:ind w:left="341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Включение звуковой сигнализации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6737017" w14:textId="77777777" w:rsidR="00655E43" w:rsidRPr="004170F1" w:rsidRDefault="003F14EF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7 1 #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="00C870C9" w:rsidRPr="004170F1">
              <w:rPr>
                <w:rFonts w:ascii="Montserrat" w:hAnsi="Montserrat" w:cstheme="minorHAnsi"/>
                <w:sz w:val="20"/>
                <w:szCs w:val="20"/>
              </w:rPr>
              <w:t xml:space="preserve">   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умолчанию)</w:t>
            </w:r>
          </w:p>
        </w:tc>
      </w:tr>
      <w:tr w:rsidR="003F14EF" w:rsidRPr="00B46237" w14:paraId="65F9FA08" w14:textId="77777777" w:rsidTr="003F14EF">
        <w:trPr>
          <w:trHeight w:val="20"/>
        </w:trPr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DB616C1" w14:textId="77777777" w:rsidR="003F14EF" w:rsidRPr="004170F1" w:rsidRDefault="003F14EF" w:rsidP="00CA0835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D93B0FF" w14:textId="77777777" w:rsidR="003F14EF" w:rsidRPr="004170F1" w:rsidRDefault="003F14EF" w:rsidP="00CA0835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3F14EF" w:rsidRPr="00B46237" w14:paraId="25599C8C" w14:textId="77777777" w:rsidTr="003F14EF">
        <w:trPr>
          <w:trHeight w:val="20"/>
        </w:trPr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1F9E51D" w14:textId="77777777" w:rsidR="003F14EF" w:rsidRPr="004170F1" w:rsidRDefault="003F14EF" w:rsidP="00CA0835">
            <w:pPr>
              <w:tabs>
                <w:tab w:val="left" w:pos="308"/>
              </w:tabs>
              <w:spacing w:before="0" w:after="0" w:line="240" w:lineRule="auto"/>
              <w:ind w:left="341" w:hanging="341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2.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ab/>
              <w:t>Режим «Светодиод всегда ОТКЛЮЧЕН»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AD76C11" w14:textId="77777777" w:rsidR="003F14EF" w:rsidRPr="004170F1" w:rsidRDefault="003F14EF" w:rsidP="00CA0835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7 2 #</w:t>
            </w:r>
          </w:p>
        </w:tc>
      </w:tr>
      <w:tr w:rsidR="003F14EF" w:rsidRPr="00B46237" w14:paraId="6009A6E0" w14:textId="77777777" w:rsidTr="003F14EF">
        <w:trPr>
          <w:trHeight w:val="20"/>
        </w:trPr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9D76E90" w14:textId="77777777" w:rsidR="003F14EF" w:rsidRPr="004170F1" w:rsidRDefault="003F14EF" w:rsidP="003F14EF">
            <w:pPr>
              <w:tabs>
                <w:tab w:val="left" w:pos="308"/>
              </w:tabs>
              <w:spacing w:before="0" w:after="0" w:line="240" w:lineRule="auto"/>
              <w:ind w:left="341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Режим «Светодиод всегда ВКЛЮЧЕН»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8B983FF" w14:textId="77777777" w:rsidR="003F14EF" w:rsidRPr="004170F1" w:rsidRDefault="003F14EF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7 3 #</w:t>
            </w:r>
            <w:r w:rsidR="00C870C9" w:rsidRPr="004170F1">
              <w:rPr>
                <w:rFonts w:ascii="Montserrat" w:hAnsi="Montserrat" w:cstheme="minorHAnsi"/>
                <w:b/>
                <w:sz w:val="20"/>
                <w:szCs w:val="20"/>
              </w:rPr>
              <w:t xml:space="preserve">   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3F14EF" w:rsidRPr="00B46237" w14:paraId="68604F6F" w14:textId="77777777" w:rsidTr="003F14EF">
        <w:trPr>
          <w:trHeight w:val="20"/>
        </w:trPr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D53C606" w14:textId="77777777" w:rsidR="003F14EF" w:rsidRPr="004170F1" w:rsidRDefault="003F14EF" w:rsidP="003F14EF">
            <w:pPr>
              <w:tabs>
                <w:tab w:val="left" w:pos="308"/>
              </w:tabs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1E0CE8A" w14:textId="77777777" w:rsidR="003F14EF" w:rsidRPr="004170F1" w:rsidRDefault="003F14EF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</w:p>
        </w:tc>
      </w:tr>
      <w:tr w:rsidR="003F14EF" w:rsidRPr="00B46237" w14:paraId="49DFD220" w14:textId="77777777" w:rsidTr="003F14EF">
        <w:trPr>
          <w:trHeight w:val="20"/>
        </w:trPr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1D44438" w14:textId="77777777" w:rsidR="003F14EF" w:rsidRPr="004170F1" w:rsidRDefault="003F14EF" w:rsidP="003F14EF">
            <w:pPr>
              <w:tabs>
                <w:tab w:val="left" w:pos="308"/>
              </w:tabs>
              <w:spacing w:before="0" w:after="0" w:line="240" w:lineRule="auto"/>
              <w:ind w:left="341" w:hanging="341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2.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ab/>
              <w:t>Режим «Подсветка клавиатуры всегда ОТКЛЮЧЕНА»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ab/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ab/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749EB97" w14:textId="77777777" w:rsidR="003F14EF" w:rsidRPr="004170F1" w:rsidRDefault="003F14EF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7 4 #</w:t>
            </w:r>
          </w:p>
        </w:tc>
      </w:tr>
      <w:tr w:rsidR="003F14EF" w:rsidRPr="00B46237" w14:paraId="2239E799" w14:textId="77777777" w:rsidTr="003F14EF">
        <w:trPr>
          <w:trHeight w:val="20"/>
        </w:trPr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A8D0066" w14:textId="77777777" w:rsidR="003F14EF" w:rsidRPr="004170F1" w:rsidRDefault="003F14EF" w:rsidP="003F14EF">
            <w:pPr>
              <w:tabs>
                <w:tab w:val="left" w:pos="308"/>
              </w:tabs>
              <w:spacing w:before="0" w:after="0" w:line="240" w:lineRule="auto"/>
              <w:ind w:left="341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Режим «Подсветка клавиатуры всегда ВКЛЮЧЕНА»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E551CAC" w14:textId="77777777" w:rsidR="003F14EF" w:rsidRPr="004170F1" w:rsidRDefault="003F14EF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7 5 #</w:t>
            </w:r>
          </w:p>
        </w:tc>
      </w:tr>
      <w:tr w:rsidR="003F14EF" w:rsidRPr="00B46237" w14:paraId="3E980DFA" w14:textId="77777777" w:rsidTr="003F14EF">
        <w:trPr>
          <w:trHeight w:val="20"/>
        </w:trPr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276AED4" w14:textId="77777777" w:rsidR="003F14EF" w:rsidRPr="004170F1" w:rsidRDefault="003F14EF" w:rsidP="003F14EF">
            <w:pPr>
              <w:tabs>
                <w:tab w:val="left" w:pos="308"/>
              </w:tabs>
              <w:spacing w:before="0" w:after="0" w:line="240" w:lineRule="auto"/>
              <w:ind w:left="341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Режим автоматического ВЫКЛЮЧЕНИЯ подсветки клавиатуры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E1DB11D" w14:textId="77777777" w:rsidR="003F14EF" w:rsidRPr="004170F1" w:rsidRDefault="003F14EF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7 6 #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="00C870C9" w:rsidRPr="004170F1">
              <w:rPr>
                <w:rFonts w:ascii="Montserrat" w:hAnsi="Montserrat" w:cstheme="minorHAnsi"/>
                <w:sz w:val="20"/>
                <w:szCs w:val="20"/>
              </w:rPr>
              <w:t xml:space="preserve">   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умолчанию)</w:t>
            </w:r>
          </w:p>
          <w:p w14:paraId="142084EC" w14:textId="77777777" w:rsidR="003F14EF" w:rsidRPr="004170F1" w:rsidRDefault="003F14EF" w:rsidP="003F14EF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Автоматическое ВЫКЛЮЧЕНИЕ подсветки произойдет через 20 секунд, подсветка включается нажатием любой клавиши (не важно, какой именно).</w:t>
            </w:r>
          </w:p>
        </w:tc>
      </w:tr>
      <w:tr w:rsidR="003F14EF" w:rsidRPr="00B46237" w14:paraId="289A2D61" w14:textId="77777777" w:rsidTr="003F14EF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A5D0B28" w14:textId="77777777" w:rsidR="003F14EF" w:rsidRPr="004170F1" w:rsidRDefault="003F14EF" w:rsidP="00CA0835">
            <w:pPr>
              <w:tabs>
                <w:tab w:val="left" w:pos="308"/>
              </w:tabs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3.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ab/>
              <w:t>Выход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E81E77C" w14:textId="5AFE63C9" w:rsidR="003F14EF" w:rsidRPr="004170F1" w:rsidRDefault="00CC02F5" w:rsidP="00CA0835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0A2CAA0A" w14:textId="7999E9A8" w:rsidR="009762A7" w:rsidRDefault="009762A7" w:rsidP="00CA0835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</w:p>
    <w:p w14:paraId="20A5C905" w14:textId="77777777" w:rsidR="009762A7" w:rsidRDefault="009762A7">
      <w:pPr>
        <w:rPr>
          <w:rFonts w:ascii="Montserrat" w:hAnsi="Montserrat" w:cstheme="minorHAnsi"/>
          <w:b/>
          <w:sz w:val="24"/>
          <w:szCs w:val="24"/>
        </w:rPr>
      </w:pPr>
      <w:r>
        <w:rPr>
          <w:rFonts w:ascii="Montserrat" w:hAnsi="Montserrat" w:cstheme="minorHAnsi"/>
          <w:b/>
          <w:sz w:val="24"/>
          <w:szCs w:val="24"/>
        </w:rPr>
        <w:br w:type="page"/>
      </w:r>
    </w:p>
    <w:p w14:paraId="3DCBB7F5" w14:textId="2C6DC509" w:rsidR="005C22D5" w:rsidRPr="004170F1" w:rsidRDefault="005C22D5" w:rsidP="00CA0835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4170F1">
        <w:rPr>
          <w:rFonts w:ascii="Montserrat" w:hAnsi="Montserrat" w:cstheme="minorHAnsi"/>
          <w:b/>
          <w:sz w:val="24"/>
          <w:szCs w:val="24"/>
        </w:rPr>
        <w:lastRenderedPageBreak/>
        <w:t>Использование Мастер-карты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946"/>
      </w:tblGrid>
      <w:tr w:rsidR="005C22D5" w:rsidRPr="00B46237" w14:paraId="4A713C97" w14:textId="77777777" w:rsidTr="009945AC">
        <w:trPr>
          <w:trHeight w:val="2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B5D040D" w14:textId="77777777" w:rsidR="005C22D5" w:rsidRPr="004170F1" w:rsidRDefault="005C22D5" w:rsidP="009945AC">
            <w:pPr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bookmarkStart w:id="9" w:name="_Hlk181360791"/>
            <w:r w:rsidRPr="004170F1">
              <w:rPr>
                <w:rFonts w:ascii="Montserrat" w:hAnsi="Montserrat" w:cstheme="minorHAnsi"/>
                <w:sz w:val="20"/>
                <w:szCs w:val="20"/>
              </w:rPr>
              <w:t>Добавление и удаление пользователей с помощью Мастер-карты</w:t>
            </w:r>
          </w:p>
        </w:tc>
      </w:tr>
      <w:tr w:rsidR="005C22D5" w:rsidRPr="00B46237" w14:paraId="44DB8E32" w14:textId="77777777" w:rsidTr="009945A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752E4CD6" w14:textId="405A85DB" w:rsidR="005C22D5" w:rsidRPr="004170F1" w:rsidRDefault="005C22D5" w:rsidP="009945AC">
            <w:pPr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Добавление пользователей карт</w:t>
            </w:r>
            <w:r w:rsidR="004170F1">
              <w:rPr>
                <w:rFonts w:ascii="Montserrat" w:hAnsi="Montserrat" w:cstheme="minorHAnsi"/>
                <w:sz w:val="20"/>
                <w:szCs w:val="20"/>
              </w:rPr>
              <w:t>ы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 xml:space="preserve"> / ПИН-</w:t>
            </w:r>
            <w:proofErr w:type="spellStart"/>
            <w:r w:rsidRPr="004170F1">
              <w:rPr>
                <w:rFonts w:ascii="Montserrat" w:hAnsi="Montserrat" w:cstheme="minorHAnsi"/>
                <w:sz w:val="20"/>
                <w:szCs w:val="20"/>
              </w:rPr>
              <w:t>коду</w:t>
            </w:r>
            <w:r w:rsidR="004170F1">
              <w:rPr>
                <w:rFonts w:ascii="Montserrat" w:hAnsi="Montserrat" w:cstheme="minorHAnsi"/>
                <w:sz w:val="20"/>
                <w:szCs w:val="20"/>
              </w:rPr>
              <w:t>а</w:t>
            </w:r>
            <w:proofErr w:type="spell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0C46A1BC" w14:textId="77777777" w:rsidR="005C22D5" w:rsidRPr="004170F1" w:rsidRDefault="005C22D5" w:rsidP="009945AC">
            <w:pPr>
              <w:tabs>
                <w:tab w:val="left" w:pos="308"/>
              </w:tabs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1.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ab/>
              <w:t>Приложите (</w:t>
            </w: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Мастер-карту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>)</w:t>
            </w:r>
          </w:p>
          <w:p w14:paraId="0CB763AB" w14:textId="77777777" w:rsidR="00CA0835" w:rsidRPr="004170F1" w:rsidRDefault="005C22D5" w:rsidP="009945AC">
            <w:pPr>
              <w:tabs>
                <w:tab w:val="left" w:pos="308"/>
              </w:tabs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2.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ab/>
              <w:t>Приложите (</w:t>
            </w: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Карту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>) или введите (</w:t>
            </w: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ПИН-код #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>)</w:t>
            </w:r>
          </w:p>
          <w:p w14:paraId="72775DB3" w14:textId="77777777" w:rsidR="005C22D5" w:rsidRPr="004170F1" w:rsidRDefault="00EB0D50" w:rsidP="009945AC">
            <w:pPr>
              <w:tabs>
                <w:tab w:val="left" w:pos="308"/>
              </w:tabs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Повторите шаг 2 для следующих пользователей</w:t>
            </w:r>
          </w:p>
          <w:p w14:paraId="6852A046" w14:textId="77777777" w:rsidR="005C22D5" w:rsidRPr="004170F1" w:rsidRDefault="00EB0D50" w:rsidP="009945AC">
            <w:pPr>
              <w:tabs>
                <w:tab w:val="left" w:pos="308"/>
              </w:tabs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3.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ab/>
              <w:t>Приложите (</w:t>
            </w: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Мастер-карту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>) еще раз</w:t>
            </w:r>
          </w:p>
        </w:tc>
      </w:tr>
      <w:tr w:rsidR="005C22D5" w:rsidRPr="00B46237" w14:paraId="47D06D3F" w14:textId="77777777" w:rsidTr="009945A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35EAFC2A" w14:textId="77777777" w:rsidR="005C22D5" w:rsidRPr="004170F1" w:rsidRDefault="005C22D5" w:rsidP="009945AC">
            <w:pPr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Удаление пользователей по карте / ПИН-коду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12D8B598" w14:textId="77777777" w:rsidR="005C22D5" w:rsidRPr="004170F1" w:rsidRDefault="00EB0D50" w:rsidP="009945AC">
            <w:pPr>
              <w:tabs>
                <w:tab w:val="left" w:pos="308"/>
              </w:tabs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1.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ab/>
              <w:t>Приложите (</w:t>
            </w: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Мастер-карту дважды в течение 5 секунд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>)</w:t>
            </w:r>
          </w:p>
          <w:p w14:paraId="1EBB55FF" w14:textId="77777777" w:rsidR="005C22D5" w:rsidRPr="004170F1" w:rsidRDefault="00EB0D50" w:rsidP="009945AC">
            <w:pPr>
              <w:tabs>
                <w:tab w:val="left" w:pos="308"/>
              </w:tabs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2.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ab/>
              <w:t>Приложите (</w:t>
            </w: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Карту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>) или введите (</w:t>
            </w: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ПИН-код #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>)</w:t>
            </w:r>
          </w:p>
          <w:p w14:paraId="13DEDFF2" w14:textId="77777777" w:rsidR="005C22D5" w:rsidRPr="004170F1" w:rsidRDefault="00EB0D50" w:rsidP="009945AC">
            <w:pPr>
              <w:tabs>
                <w:tab w:val="left" w:pos="308"/>
              </w:tabs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ab/>
              <w:t>Повторите шаг 2 для следующих пользователей</w:t>
            </w:r>
          </w:p>
          <w:p w14:paraId="68420541" w14:textId="77777777" w:rsidR="005C22D5" w:rsidRPr="004170F1" w:rsidRDefault="00EB0D50" w:rsidP="009945AC">
            <w:pPr>
              <w:tabs>
                <w:tab w:val="left" w:pos="308"/>
              </w:tabs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3.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ab/>
              <w:t>Приложите (</w:t>
            </w: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Мастер-карту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>) еще раз</w:t>
            </w:r>
          </w:p>
        </w:tc>
      </w:tr>
    </w:tbl>
    <w:bookmarkEnd w:id="9"/>
    <w:p w14:paraId="21FBF38A" w14:textId="77777777" w:rsidR="00655E43" w:rsidRPr="004170F1" w:rsidRDefault="00655E43" w:rsidP="00CA0835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4170F1">
        <w:rPr>
          <w:rFonts w:ascii="Montserrat" w:hAnsi="Montserrat" w:cstheme="minorHAnsi"/>
          <w:b/>
          <w:sz w:val="24"/>
          <w:szCs w:val="24"/>
        </w:rPr>
        <w:t>Функции пользователей и сброс настроек до заводских</w:t>
      </w:r>
    </w:p>
    <w:p w14:paraId="59BAACF4" w14:textId="77777777" w:rsidR="00655E43" w:rsidRPr="004170F1" w:rsidRDefault="00655E43" w:rsidP="009945AC">
      <w:pPr>
        <w:pStyle w:val="a3"/>
        <w:numPr>
          <w:ilvl w:val="0"/>
          <w:numId w:val="14"/>
        </w:numPr>
        <w:spacing w:before="0" w:after="12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bookmarkStart w:id="10" w:name="_Hlk181379904"/>
      <w:r w:rsidRPr="004170F1">
        <w:rPr>
          <w:rFonts w:ascii="Montserrat" w:hAnsi="Montserrat" w:cstheme="minorHAnsi"/>
          <w:b/>
          <w:sz w:val="20"/>
          <w:szCs w:val="20"/>
        </w:rPr>
        <w:t>Открытие двери:</w:t>
      </w:r>
      <w:r w:rsidRPr="004170F1">
        <w:rPr>
          <w:rFonts w:ascii="Montserrat" w:hAnsi="Montserrat" w:cstheme="minorHAnsi"/>
          <w:sz w:val="20"/>
          <w:szCs w:val="20"/>
        </w:rPr>
        <w:t xml:space="preserve"> Считайте действительную карту пользователя или введите действительный ПИН-код пользователя #.</w:t>
      </w:r>
    </w:p>
    <w:p w14:paraId="6989F2D7" w14:textId="3DECD757" w:rsidR="00655E43" w:rsidRPr="004170F1" w:rsidRDefault="00655E43" w:rsidP="009945AC">
      <w:pPr>
        <w:pStyle w:val="a3"/>
        <w:numPr>
          <w:ilvl w:val="0"/>
          <w:numId w:val="14"/>
        </w:numPr>
        <w:spacing w:before="0" w:after="12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4170F1">
        <w:rPr>
          <w:rFonts w:ascii="Montserrat" w:hAnsi="Montserrat" w:cstheme="minorHAnsi"/>
          <w:b/>
          <w:sz w:val="20"/>
          <w:szCs w:val="20"/>
        </w:rPr>
        <w:t>Снятие тревог:</w:t>
      </w:r>
      <w:r w:rsidRPr="004170F1">
        <w:rPr>
          <w:rFonts w:ascii="Montserrat" w:hAnsi="Montserrat" w:cstheme="minorHAnsi"/>
          <w:sz w:val="20"/>
          <w:szCs w:val="20"/>
        </w:rPr>
        <w:t xml:space="preserve"> Чтобы снять тревогу, потребуется ввести Мастер-код / </w:t>
      </w:r>
      <w:r w:rsidR="00033B33">
        <w:rPr>
          <w:rFonts w:ascii="Montserrat" w:hAnsi="Montserrat" w:cstheme="minorHAnsi"/>
          <w:sz w:val="20"/>
          <w:szCs w:val="20"/>
        </w:rPr>
        <w:t xml:space="preserve">считать </w:t>
      </w:r>
      <w:r w:rsidRPr="004170F1">
        <w:rPr>
          <w:rFonts w:ascii="Montserrat" w:hAnsi="Montserrat" w:cstheme="minorHAnsi"/>
          <w:sz w:val="20"/>
          <w:szCs w:val="20"/>
        </w:rPr>
        <w:t xml:space="preserve">Мастер-карту или же </w:t>
      </w:r>
      <w:r w:rsidR="00033B33">
        <w:rPr>
          <w:rFonts w:ascii="Montserrat" w:hAnsi="Montserrat" w:cstheme="minorHAnsi"/>
          <w:sz w:val="20"/>
          <w:szCs w:val="20"/>
        </w:rPr>
        <w:t xml:space="preserve">считать </w:t>
      </w:r>
      <w:r w:rsidRPr="004170F1">
        <w:rPr>
          <w:rFonts w:ascii="Montserrat" w:hAnsi="Montserrat" w:cstheme="minorHAnsi"/>
          <w:sz w:val="20"/>
          <w:szCs w:val="20"/>
        </w:rPr>
        <w:t>карту / ввести ПИН-код действительного пользователя.</w:t>
      </w:r>
    </w:p>
    <w:p w14:paraId="6C361904" w14:textId="17EC07D0" w:rsidR="00C674D1" w:rsidRPr="004170F1" w:rsidRDefault="00C674D1" w:rsidP="009945AC">
      <w:pPr>
        <w:pStyle w:val="a3"/>
        <w:numPr>
          <w:ilvl w:val="0"/>
          <w:numId w:val="14"/>
        </w:numPr>
        <w:spacing w:before="0" w:after="12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4170F1">
        <w:rPr>
          <w:rFonts w:ascii="Montserrat" w:hAnsi="Montserrat" w:cstheme="minorHAnsi"/>
          <w:b/>
          <w:sz w:val="20"/>
          <w:szCs w:val="20"/>
        </w:rPr>
        <w:t>Сброс настроек до заводских / добавление Мастер-карты:</w:t>
      </w:r>
      <w:r w:rsidRPr="004170F1">
        <w:rPr>
          <w:rFonts w:ascii="Montserrat" w:hAnsi="Montserrat" w:cstheme="minorHAnsi"/>
          <w:sz w:val="20"/>
          <w:szCs w:val="20"/>
        </w:rPr>
        <w:t xml:space="preserve"> Выключите питание, нажмите кнопку выхода, удерживая ее, включите питание. Раздастся два звуковых сигнала. Затем отпустите кнопку выхода, индикатор загорится желтым, далее считайте любую карту (EM (125 кГц) или </w:t>
      </w:r>
      <w:proofErr w:type="spellStart"/>
      <w:r w:rsidRPr="004170F1">
        <w:rPr>
          <w:rFonts w:ascii="Montserrat" w:hAnsi="Montserrat" w:cstheme="minorHAnsi"/>
          <w:sz w:val="20"/>
          <w:szCs w:val="20"/>
        </w:rPr>
        <w:t>Mifare</w:t>
      </w:r>
      <w:proofErr w:type="spellEnd"/>
      <w:r w:rsidRPr="004170F1">
        <w:rPr>
          <w:rFonts w:ascii="Montserrat" w:hAnsi="Montserrat" w:cstheme="minorHAnsi"/>
          <w:sz w:val="20"/>
          <w:szCs w:val="20"/>
        </w:rPr>
        <w:t xml:space="preserve"> (13,56 МГц)). Индикатор загорится красным, это будет означать успешный возврат к заводским настройкам. Прочитанная карта станет Мастер-картой.</w:t>
      </w:r>
    </w:p>
    <w:p w14:paraId="726A9268" w14:textId="77777777" w:rsidR="00655E43" w:rsidRPr="004170F1" w:rsidRDefault="00C674D1" w:rsidP="009945AC">
      <w:pPr>
        <w:keepNext/>
        <w:spacing w:before="0" w:after="40" w:line="240" w:lineRule="auto"/>
        <w:jc w:val="left"/>
        <w:rPr>
          <w:rFonts w:ascii="Montserrat" w:hAnsi="Montserrat" w:cstheme="minorHAnsi"/>
          <w:b/>
          <w:sz w:val="20"/>
          <w:szCs w:val="20"/>
        </w:rPr>
      </w:pPr>
      <w:r w:rsidRPr="004170F1">
        <w:rPr>
          <w:rFonts w:ascii="Montserrat" w:hAnsi="Montserrat" w:cstheme="minorHAnsi"/>
          <w:b/>
          <w:sz w:val="20"/>
          <w:szCs w:val="20"/>
        </w:rPr>
        <w:t>Комментарии:</w:t>
      </w:r>
    </w:p>
    <w:p w14:paraId="7D7F859B" w14:textId="53B31EA4" w:rsidR="00C674D1" w:rsidRPr="004170F1" w:rsidRDefault="004A7DAF" w:rsidP="004A7DAF">
      <w:pPr>
        <w:spacing w:before="0" w:after="120" w:line="240" w:lineRule="auto"/>
        <w:ind w:left="426" w:hanging="426"/>
        <w:jc w:val="left"/>
        <w:rPr>
          <w:rFonts w:ascii="Montserrat" w:hAnsi="Montserrat" w:cstheme="minorHAnsi"/>
          <w:sz w:val="20"/>
          <w:szCs w:val="20"/>
        </w:rPr>
      </w:pPr>
      <w:r w:rsidRPr="004170F1">
        <w:rPr>
          <w:rFonts w:ascii="Cambria Math" w:eastAsia="SimHei" w:hAnsi="Cambria Math" w:cs="Cambria Math"/>
          <w:sz w:val="20"/>
          <w:szCs w:val="20"/>
        </w:rPr>
        <w:t>①</w:t>
      </w:r>
      <w:r w:rsidRPr="004170F1">
        <w:rPr>
          <w:rFonts w:ascii="Montserrat" w:hAnsi="Montserrat" w:cstheme="minorHAnsi"/>
          <w:sz w:val="20"/>
          <w:szCs w:val="20"/>
        </w:rPr>
        <w:tab/>
      </w:r>
      <w:r w:rsidR="00C674D1" w:rsidRPr="004170F1">
        <w:rPr>
          <w:rFonts w:ascii="Montserrat" w:hAnsi="Montserrat" w:cstheme="minorHAnsi"/>
          <w:sz w:val="20"/>
          <w:szCs w:val="20"/>
        </w:rPr>
        <w:t xml:space="preserve">Если </w:t>
      </w:r>
      <w:r w:rsidR="00033B33">
        <w:rPr>
          <w:rFonts w:ascii="Montserrat" w:hAnsi="Montserrat" w:cstheme="minorHAnsi"/>
          <w:sz w:val="20"/>
          <w:szCs w:val="20"/>
        </w:rPr>
        <w:t>Мастер-к</w:t>
      </w:r>
      <w:r w:rsidR="00C674D1" w:rsidRPr="004170F1">
        <w:rPr>
          <w:rFonts w:ascii="Montserrat" w:hAnsi="Montserrat" w:cstheme="minorHAnsi"/>
          <w:sz w:val="20"/>
          <w:szCs w:val="20"/>
        </w:rPr>
        <w:t>арта не была</w:t>
      </w:r>
      <w:r w:rsidR="00803EAE">
        <w:rPr>
          <w:rFonts w:ascii="Montserrat" w:hAnsi="Montserrat" w:cstheme="minorHAnsi"/>
          <w:sz w:val="20"/>
          <w:szCs w:val="20"/>
        </w:rPr>
        <w:t xml:space="preserve"> </w:t>
      </w:r>
      <w:r w:rsidR="00803EAE" w:rsidRPr="004170F1">
        <w:rPr>
          <w:rFonts w:ascii="Montserrat" w:hAnsi="Montserrat" w:cstheme="minorHAnsi"/>
          <w:sz w:val="20"/>
          <w:szCs w:val="20"/>
        </w:rPr>
        <w:t>добавлена</w:t>
      </w:r>
      <w:r w:rsidR="00C674D1" w:rsidRPr="004170F1">
        <w:rPr>
          <w:rFonts w:ascii="Montserrat" w:hAnsi="Montserrat" w:cstheme="minorHAnsi"/>
          <w:sz w:val="20"/>
          <w:szCs w:val="20"/>
        </w:rPr>
        <w:t xml:space="preserve">, необходимо нажать кнопку выхода и удерживать ее не менее чем в течение 5 секунд (это сделает предыдущую зарегистрированную </w:t>
      </w:r>
      <w:r w:rsidR="00033B33">
        <w:rPr>
          <w:rFonts w:ascii="Montserrat" w:hAnsi="Montserrat" w:cstheme="minorHAnsi"/>
          <w:sz w:val="20"/>
          <w:szCs w:val="20"/>
        </w:rPr>
        <w:t>Мастер-к</w:t>
      </w:r>
      <w:r w:rsidR="00C674D1" w:rsidRPr="004170F1">
        <w:rPr>
          <w:rFonts w:ascii="Montserrat" w:hAnsi="Montserrat" w:cstheme="minorHAnsi"/>
          <w:sz w:val="20"/>
          <w:szCs w:val="20"/>
        </w:rPr>
        <w:t>арту недействительной).</w:t>
      </w:r>
    </w:p>
    <w:p w14:paraId="203585D2" w14:textId="77777777" w:rsidR="00655E43" w:rsidRPr="004170F1" w:rsidRDefault="004A7DAF" w:rsidP="004A7DAF">
      <w:pPr>
        <w:spacing w:before="0" w:after="120" w:line="240" w:lineRule="auto"/>
        <w:ind w:left="426" w:hanging="426"/>
        <w:jc w:val="left"/>
        <w:rPr>
          <w:rFonts w:ascii="Montserrat" w:hAnsi="Montserrat" w:cstheme="minorHAnsi"/>
          <w:sz w:val="20"/>
          <w:szCs w:val="20"/>
        </w:rPr>
      </w:pPr>
      <w:r w:rsidRPr="004170F1">
        <w:rPr>
          <w:rFonts w:ascii="Cambria Math" w:eastAsia="SimHei" w:hAnsi="Cambria Math" w:cs="Cambria Math"/>
          <w:sz w:val="20"/>
          <w:szCs w:val="20"/>
        </w:rPr>
        <w:t>②</w:t>
      </w:r>
      <w:r w:rsidRPr="004170F1">
        <w:rPr>
          <w:rFonts w:ascii="Montserrat" w:hAnsi="Montserrat" w:cstheme="minorHAnsi"/>
          <w:sz w:val="20"/>
          <w:szCs w:val="20"/>
        </w:rPr>
        <w:tab/>
      </w:r>
      <w:r w:rsidR="00655E43" w:rsidRPr="004170F1">
        <w:rPr>
          <w:rFonts w:ascii="Montserrat" w:hAnsi="Montserrat" w:cstheme="minorHAnsi"/>
          <w:sz w:val="20"/>
          <w:szCs w:val="20"/>
        </w:rPr>
        <w:t>При сбросе к заводским настройкам данные пользователей не удаляются.</w:t>
      </w:r>
    </w:p>
    <w:bookmarkEnd w:id="10"/>
    <w:p w14:paraId="1916E88F" w14:textId="77777777" w:rsidR="00803EAE" w:rsidRPr="00B46237" w:rsidRDefault="00803EAE" w:rsidP="004C50C2">
      <w:pPr>
        <w:spacing w:before="0" w:after="120" w:line="240" w:lineRule="auto"/>
        <w:jc w:val="left"/>
        <w:rPr>
          <w:rFonts w:ascii="Montserrat" w:hAnsi="Montserrat" w:cstheme="minorHAnsi"/>
          <w:sz w:val="26"/>
          <w:szCs w:val="26"/>
        </w:rPr>
      </w:pPr>
    </w:p>
    <w:tbl>
      <w:tblPr>
        <w:tblStyle w:val="a6"/>
        <w:tblW w:w="9889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4077"/>
        <w:gridCol w:w="5812"/>
      </w:tblGrid>
      <w:tr w:rsidR="004A7DAF" w:rsidRPr="00B46237" w14:paraId="7C9949CE" w14:textId="77777777" w:rsidTr="00CC02F5">
        <w:trPr>
          <w:trHeight w:val="20"/>
        </w:trPr>
        <w:tc>
          <w:tcPr>
            <w:tcW w:w="4077" w:type="dxa"/>
            <w:vMerge w:val="restart"/>
            <w:vAlign w:val="center"/>
          </w:tcPr>
          <w:p w14:paraId="10B73DEA" w14:textId="77777777" w:rsidR="004A7DAF" w:rsidRPr="00CC02F5" w:rsidRDefault="004A7DAF" w:rsidP="004A7DAF">
            <w:pPr>
              <w:keepNext/>
              <w:jc w:val="left"/>
              <w:rPr>
                <w:rFonts w:ascii="Montserrat" w:hAnsi="Montserrat"/>
                <w:b/>
                <w:bCs/>
                <w:sz w:val="28"/>
                <w:szCs w:val="28"/>
              </w:rPr>
            </w:pPr>
            <w:r w:rsidRPr="00CC02F5">
              <w:rPr>
                <w:rFonts w:ascii="Montserrat" w:hAnsi="Montserrat"/>
                <w:b/>
                <w:bCs/>
                <w:sz w:val="28"/>
                <w:szCs w:val="28"/>
              </w:rPr>
              <w:t>РЕЖИМ КОНТРОЛЛЕРА</w:t>
            </w:r>
          </w:p>
        </w:tc>
        <w:tc>
          <w:tcPr>
            <w:tcW w:w="5812" w:type="dxa"/>
            <w:tcBorders>
              <w:bottom w:val="single" w:sz="18" w:space="0" w:color="000000" w:themeColor="text1"/>
            </w:tcBorders>
          </w:tcPr>
          <w:p w14:paraId="60CEE7A3" w14:textId="77777777" w:rsidR="004A7DAF" w:rsidRPr="00B46237" w:rsidRDefault="004A7DAF" w:rsidP="00E52B1B">
            <w:pPr>
              <w:keepNext/>
              <w:rPr>
                <w:rFonts w:ascii="Montserrat" w:hAnsi="Montserrat"/>
              </w:rPr>
            </w:pPr>
          </w:p>
        </w:tc>
      </w:tr>
      <w:tr w:rsidR="004A7DAF" w:rsidRPr="00B46237" w14:paraId="73525605" w14:textId="77777777" w:rsidTr="00CC02F5">
        <w:trPr>
          <w:trHeight w:val="20"/>
        </w:trPr>
        <w:tc>
          <w:tcPr>
            <w:tcW w:w="4077" w:type="dxa"/>
            <w:vMerge/>
          </w:tcPr>
          <w:p w14:paraId="1FB14BC4" w14:textId="77777777" w:rsidR="004A7DAF" w:rsidRPr="00B46237" w:rsidRDefault="004A7DAF" w:rsidP="00E52B1B">
            <w:pPr>
              <w:keepNext/>
              <w:rPr>
                <w:rFonts w:ascii="Montserrat" w:hAnsi="Montserrat"/>
              </w:rPr>
            </w:pPr>
          </w:p>
        </w:tc>
        <w:tc>
          <w:tcPr>
            <w:tcW w:w="5812" w:type="dxa"/>
            <w:tcBorders>
              <w:top w:val="single" w:sz="18" w:space="0" w:color="000000" w:themeColor="text1"/>
            </w:tcBorders>
          </w:tcPr>
          <w:p w14:paraId="6FB44F47" w14:textId="77777777" w:rsidR="004A7DAF" w:rsidRPr="00B46237" w:rsidRDefault="004A7DAF" w:rsidP="00E52B1B">
            <w:pPr>
              <w:keepNext/>
              <w:rPr>
                <w:rFonts w:ascii="Montserrat" w:hAnsi="Montserrat"/>
              </w:rPr>
            </w:pPr>
          </w:p>
        </w:tc>
      </w:tr>
    </w:tbl>
    <w:p w14:paraId="38BAE824" w14:textId="77777777" w:rsidR="00655E43" w:rsidRPr="00803EAE" w:rsidRDefault="00655E43" w:rsidP="004C50C2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bookmarkStart w:id="11" w:name="_Hlk181380648"/>
      <w:r w:rsidRPr="00803EAE">
        <w:rPr>
          <w:rFonts w:ascii="Montserrat" w:hAnsi="Montserrat" w:cstheme="minorHAnsi"/>
          <w:sz w:val="20"/>
          <w:szCs w:val="20"/>
        </w:rPr>
        <w:t xml:space="preserve">Устройство может работать в качестве контроллера, подключенного к внешнему считывателю данных </w:t>
      </w:r>
      <w:proofErr w:type="spellStart"/>
      <w:r w:rsidRPr="00803EAE">
        <w:rPr>
          <w:rFonts w:ascii="Montserrat" w:hAnsi="Montserrat" w:cstheme="minorHAnsi"/>
          <w:sz w:val="20"/>
          <w:szCs w:val="20"/>
        </w:rPr>
        <w:t>Wiegand</w:t>
      </w:r>
      <w:proofErr w:type="spellEnd"/>
      <w:r w:rsidR="00F7790C" w:rsidRPr="00803EAE">
        <w:rPr>
          <w:rFonts w:ascii="Montserrat" w:hAnsi="Montserrat" w:cstheme="minorHAnsi"/>
          <w:sz w:val="20"/>
          <w:szCs w:val="20"/>
        </w:rPr>
        <w:t xml:space="preserve"> </w:t>
      </w:r>
      <w:r w:rsidRPr="00803EAE">
        <w:rPr>
          <w:rFonts w:ascii="Montserrat" w:hAnsi="Montserrat" w:cstheme="minorHAnsi"/>
          <w:sz w:val="20"/>
          <w:szCs w:val="20"/>
        </w:rPr>
        <w:t>(заводская настройка по умолчанию: 7 7 #).</w:t>
      </w:r>
    </w:p>
    <w:p w14:paraId="75687D53" w14:textId="77777777" w:rsidR="00655E43" w:rsidRPr="00803EAE" w:rsidRDefault="00655E43" w:rsidP="004A7DAF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803EAE">
        <w:rPr>
          <w:rFonts w:ascii="Montserrat" w:hAnsi="Montserrat" w:cstheme="minorHAnsi"/>
          <w:b/>
          <w:sz w:val="24"/>
          <w:szCs w:val="24"/>
        </w:rPr>
        <w:t>Схема подключения</w:t>
      </w:r>
    </w:p>
    <w:p w14:paraId="449CC799" w14:textId="77777777" w:rsidR="00017D94" w:rsidRPr="00B46237" w:rsidRDefault="00017D94" w:rsidP="004A7DAF">
      <w:pPr>
        <w:spacing w:before="120" w:after="120" w:line="240" w:lineRule="auto"/>
        <w:rPr>
          <w:rFonts w:ascii="Montserrat" w:hAnsi="Montserrat" w:cstheme="minorHAnsi"/>
          <w:sz w:val="26"/>
          <w:szCs w:val="26"/>
        </w:rPr>
      </w:pPr>
      <w:r w:rsidRPr="00B46237">
        <w:rPr>
          <w:rFonts w:ascii="Montserrat" w:hAnsi="Montserrat" w:cstheme="minorHAnsi"/>
          <w:noProof/>
          <w:sz w:val="26"/>
          <w:szCs w:val="26"/>
          <w:lang w:bidi="ar-SA"/>
        </w:rPr>
        <w:drawing>
          <wp:inline distT="0" distB="0" distL="0" distR="0" wp14:anchorId="4FFFA32E" wp14:editId="1D23FC39">
            <wp:extent cx="5400000" cy="3313612"/>
            <wp:effectExtent l="19050" t="0" r="0" b="0"/>
            <wp:docPr id="11" name="Рисунок 10" descr="新款SK2-EM+MF说明书20220519 стр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款SK2-EM+MF说明书20220519 стр 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1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20888" w14:textId="77777777" w:rsidR="00655E43" w:rsidRPr="00CD47F4" w:rsidRDefault="00655E43" w:rsidP="004C50C2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CD47F4">
        <w:rPr>
          <w:rFonts w:ascii="Montserrat" w:hAnsi="Montserrat" w:cstheme="minorHAnsi"/>
          <w:b/>
          <w:sz w:val="20"/>
          <w:szCs w:val="20"/>
        </w:rPr>
        <w:t>Внимание:</w:t>
      </w:r>
      <w:r w:rsidRPr="00CD47F4">
        <w:rPr>
          <w:rFonts w:ascii="Montserrat" w:hAnsi="Montserrat" w:cstheme="minorHAnsi"/>
          <w:sz w:val="20"/>
          <w:szCs w:val="20"/>
        </w:rPr>
        <w:t xml:space="preserve"> При использовании обычного источника питания необходимо установить диод 1N4004 или аналогичный ему, иначе считыватель может быть поврежден (1N4004 входит в комплект поставки).</w:t>
      </w:r>
    </w:p>
    <w:p w14:paraId="5C2E1BFA" w14:textId="3DEBB371" w:rsidR="00655E43" w:rsidRPr="00CD47F4" w:rsidRDefault="00655E43" w:rsidP="004A7DAF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bookmarkStart w:id="12" w:name="_Hlk181380671"/>
      <w:bookmarkEnd w:id="11"/>
      <w:r w:rsidRPr="00CD47F4">
        <w:rPr>
          <w:rFonts w:ascii="Montserrat" w:hAnsi="Montserrat" w:cstheme="minorHAnsi"/>
          <w:b/>
          <w:sz w:val="24"/>
          <w:szCs w:val="24"/>
        </w:rPr>
        <w:lastRenderedPageBreak/>
        <w:t>Настройка формат</w:t>
      </w:r>
      <w:r w:rsidR="009B51C2">
        <w:rPr>
          <w:rFonts w:ascii="Montserrat" w:hAnsi="Montserrat" w:cstheme="minorHAnsi"/>
          <w:b/>
          <w:sz w:val="24"/>
          <w:szCs w:val="24"/>
        </w:rPr>
        <w:t>а для</w:t>
      </w:r>
      <w:r w:rsidRPr="00CD47F4">
        <w:rPr>
          <w:rFonts w:ascii="Montserrat" w:hAnsi="Montserrat" w:cstheme="minorHAnsi"/>
          <w:b/>
          <w:sz w:val="24"/>
          <w:szCs w:val="24"/>
        </w:rPr>
        <w:t xml:space="preserve"> вход</w:t>
      </w:r>
      <w:r w:rsidR="00CD47F4" w:rsidRPr="00CD47F4">
        <w:rPr>
          <w:rFonts w:ascii="Montserrat" w:hAnsi="Montserrat" w:cstheme="minorHAnsi"/>
          <w:b/>
          <w:sz w:val="24"/>
          <w:szCs w:val="24"/>
        </w:rPr>
        <w:t>а</w:t>
      </w:r>
      <w:r w:rsidRPr="00CD47F4">
        <w:rPr>
          <w:rFonts w:ascii="Montserrat" w:hAnsi="Montserrat" w:cstheme="minorHAnsi"/>
          <w:b/>
          <w:sz w:val="24"/>
          <w:szCs w:val="24"/>
        </w:rPr>
        <w:t xml:space="preserve"> </w:t>
      </w:r>
      <w:proofErr w:type="spellStart"/>
      <w:r w:rsidRPr="00CD47F4">
        <w:rPr>
          <w:rFonts w:ascii="Montserrat" w:hAnsi="Montserrat" w:cstheme="minorHAnsi"/>
          <w:b/>
          <w:sz w:val="24"/>
          <w:szCs w:val="24"/>
        </w:rPr>
        <w:t>Wiegand</w:t>
      </w:r>
      <w:proofErr w:type="spellEnd"/>
    </w:p>
    <w:bookmarkEnd w:id="12"/>
    <w:p w14:paraId="6FF4261A" w14:textId="582A793E" w:rsidR="00655E43" w:rsidRPr="00CD47F4" w:rsidRDefault="00655E43" w:rsidP="004C50C2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CD47F4">
        <w:rPr>
          <w:rFonts w:ascii="Montserrat" w:hAnsi="Montserrat" w:cstheme="minorHAnsi"/>
          <w:sz w:val="20"/>
          <w:szCs w:val="20"/>
        </w:rPr>
        <w:t xml:space="preserve">Настройте формат входных данных </w:t>
      </w:r>
      <w:proofErr w:type="spellStart"/>
      <w:r w:rsidRPr="00CD47F4">
        <w:rPr>
          <w:rFonts w:ascii="Montserrat" w:hAnsi="Montserrat" w:cstheme="minorHAnsi"/>
          <w:sz w:val="20"/>
          <w:szCs w:val="20"/>
        </w:rPr>
        <w:t>Wiegand</w:t>
      </w:r>
      <w:proofErr w:type="spellEnd"/>
      <w:r w:rsidRPr="00CD47F4">
        <w:rPr>
          <w:rFonts w:ascii="Montserrat" w:hAnsi="Montserrat" w:cstheme="minorHAnsi"/>
          <w:sz w:val="20"/>
          <w:szCs w:val="20"/>
        </w:rPr>
        <w:t xml:space="preserve"> согласно формату выходных данных на внешнем считывающем устройстве.</w:t>
      </w:r>
    </w:p>
    <w:tbl>
      <w:tblPr>
        <w:tblW w:w="9639" w:type="dxa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244"/>
      </w:tblGrid>
      <w:tr w:rsidR="00655E43" w:rsidRPr="00CD47F4" w14:paraId="5E9BD356" w14:textId="77777777" w:rsidTr="00910502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04669CF3" w14:textId="77777777" w:rsidR="00655E43" w:rsidRPr="00CD47F4" w:rsidRDefault="00655E43" w:rsidP="004A7DAF">
            <w:pPr>
              <w:keepNext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CD47F4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6F9FC029" w14:textId="3D2D39F3" w:rsidR="00655E43" w:rsidRPr="00CD47F4" w:rsidRDefault="007E267A" w:rsidP="004A7DAF">
            <w:pPr>
              <w:keepNext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CD47F4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655E43" w:rsidRPr="00CD47F4" w14:paraId="48B5D0D0" w14:textId="77777777" w:rsidTr="00910502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B07808E" w14:textId="77777777" w:rsidR="00655E43" w:rsidRPr="00CD47F4" w:rsidRDefault="00655E43" w:rsidP="00910502">
            <w:pPr>
              <w:tabs>
                <w:tab w:val="left" w:pos="256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D47F4">
              <w:rPr>
                <w:rFonts w:ascii="Montserrat" w:hAnsi="Montserrat" w:cstheme="minorHAnsi"/>
                <w:sz w:val="20"/>
                <w:szCs w:val="20"/>
              </w:rPr>
              <w:t>1.</w:t>
            </w:r>
            <w:r w:rsidRPr="00CD47F4">
              <w:rPr>
                <w:rFonts w:ascii="Montserrat" w:hAnsi="Montserrat" w:cstheme="minorHAnsi"/>
                <w:sz w:val="20"/>
                <w:szCs w:val="20"/>
              </w:rPr>
              <w:tab/>
              <w:t>Вход в режим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9DB9A29" w14:textId="0B31297A" w:rsidR="00655E43" w:rsidRPr="00CD47F4" w:rsidRDefault="00CC02F5" w:rsidP="004A7DAF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CD47F4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655E43" w:rsidRPr="00CD47F4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</w:t>
            </w:r>
          </w:p>
        </w:tc>
      </w:tr>
      <w:tr w:rsidR="00655E43" w:rsidRPr="00CD47F4" w14:paraId="23C458E6" w14:textId="77777777" w:rsidTr="00910502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218A511" w14:textId="40E40329" w:rsidR="00655E43" w:rsidRPr="00CD47F4" w:rsidRDefault="006330A6" w:rsidP="00910502">
            <w:pPr>
              <w:tabs>
                <w:tab w:val="left" w:pos="256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D47F4">
              <w:rPr>
                <w:rFonts w:ascii="Montserrat" w:hAnsi="Montserrat" w:cstheme="minorHAnsi"/>
                <w:sz w:val="20"/>
                <w:szCs w:val="20"/>
              </w:rPr>
              <w:t>2.</w:t>
            </w:r>
            <w:r w:rsidRPr="00CD47F4">
              <w:rPr>
                <w:rFonts w:ascii="Montserrat" w:hAnsi="Montserrat" w:cstheme="minorHAnsi"/>
                <w:sz w:val="20"/>
                <w:szCs w:val="20"/>
              </w:rPr>
              <w:tab/>
            </w:r>
            <w:r w:rsidR="00305E62" w:rsidRPr="0073102F">
              <w:rPr>
                <w:rFonts w:ascii="Montserrat" w:hAnsi="Montserrat" w:cstheme="minorHAnsi"/>
                <w:sz w:val="20"/>
                <w:szCs w:val="20"/>
              </w:rPr>
              <w:t xml:space="preserve">Настройка </w:t>
            </w:r>
            <w:r w:rsidR="00305E62">
              <w:rPr>
                <w:rFonts w:ascii="Montserrat" w:hAnsi="Montserrat" w:cstheme="minorHAnsi"/>
                <w:sz w:val="20"/>
                <w:szCs w:val="20"/>
              </w:rPr>
              <w:t>количество бит в протоколе</w:t>
            </w:r>
            <w:r w:rsidR="00305E62" w:rsidRPr="0073102F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305E62" w:rsidRPr="0073102F">
              <w:rPr>
                <w:rFonts w:ascii="Montserrat" w:hAnsi="Montserrat" w:cstheme="minorHAnsi"/>
                <w:sz w:val="20"/>
                <w:szCs w:val="20"/>
              </w:rPr>
              <w:t>Wiegand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DB51DEE" w14:textId="77777777" w:rsidR="00F41119" w:rsidRPr="00FD7351" w:rsidRDefault="00F41119" w:rsidP="00F41119">
            <w:pPr>
              <w:spacing w:before="0" w:after="0" w:line="240" w:lineRule="auto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>Для карт EM: 8 (26-44) #</w:t>
            </w:r>
          </w:p>
          <w:p w14:paraId="584A35C3" w14:textId="77777777" w:rsidR="00F41119" w:rsidRPr="00FD7351" w:rsidRDefault="00F41119" w:rsidP="00F41119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FD7351">
              <w:rPr>
                <w:rFonts w:ascii="Montserrat" w:hAnsi="Montserrat"/>
                <w:sz w:val="20"/>
                <w:szCs w:val="20"/>
              </w:rPr>
              <w:t>(заводская настройка по умолчанию: 26 бит)</w:t>
            </w:r>
          </w:p>
          <w:p w14:paraId="31FD4EE2" w14:textId="77777777" w:rsidR="00F41119" w:rsidRDefault="00F41119" w:rsidP="00F41119">
            <w:pPr>
              <w:spacing w:before="0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 xml:space="preserve">Для карт </w:t>
            </w:r>
            <w:proofErr w:type="spellStart"/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>Mifare</w:t>
            </w:r>
            <w:proofErr w:type="spellEnd"/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>: 8 0 (26-44) #</w:t>
            </w:r>
          </w:p>
          <w:p w14:paraId="06812711" w14:textId="5DC81428" w:rsidR="00655E43" w:rsidRPr="00CD47F4" w:rsidRDefault="00F41119" w:rsidP="00F41119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FD7351">
              <w:rPr>
                <w:rFonts w:ascii="Montserrat" w:hAnsi="Montserrat"/>
                <w:sz w:val="20"/>
                <w:szCs w:val="20"/>
              </w:rPr>
              <w:t>(заводская настройка по умолчанию: 26 бит)</w:t>
            </w:r>
          </w:p>
        </w:tc>
      </w:tr>
      <w:tr w:rsidR="00910502" w:rsidRPr="00CD47F4" w14:paraId="13F9A4AF" w14:textId="77777777" w:rsidTr="00910502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9F3311C" w14:textId="77777777" w:rsidR="00910502" w:rsidRPr="00CD47F4" w:rsidRDefault="00910502" w:rsidP="00910502">
            <w:pPr>
              <w:tabs>
                <w:tab w:val="left" w:pos="256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D47F4">
              <w:rPr>
                <w:rFonts w:ascii="Montserrat" w:hAnsi="Montserrat" w:cstheme="minorHAnsi"/>
                <w:sz w:val="20"/>
                <w:szCs w:val="20"/>
              </w:rPr>
              <w:t>3.</w:t>
            </w:r>
            <w:r w:rsidRPr="00CD47F4">
              <w:rPr>
                <w:rFonts w:ascii="Montserrat" w:hAnsi="Montserrat" w:cstheme="minorHAnsi"/>
                <w:sz w:val="20"/>
                <w:szCs w:val="20"/>
              </w:rPr>
              <w:tab/>
              <w:t>Отключение бита чётности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1AFE539" w14:textId="77777777" w:rsidR="00910502" w:rsidRPr="00CD47F4" w:rsidRDefault="00910502" w:rsidP="00910502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CD47F4">
              <w:rPr>
                <w:rFonts w:ascii="Montserrat" w:hAnsi="Montserrat" w:cstheme="minorHAnsi"/>
                <w:b/>
                <w:sz w:val="20"/>
                <w:szCs w:val="20"/>
              </w:rPr>
              <w:t>8 0 #</w:t>
            </w:r>
          </w:p>
        </w:tc>
      </w:tr>
      <w:tr w:rsidR="00910502" w:rsidRPr="00CD47F4" w14:paraId="237DD05F" w14:textId="77777777" w:rsidTr="00910502">
        <w:trPr>
          <w:trHeight w:val="20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B2F9368" w14:textId="77777777" w:rsidR="00910502" w:rsidRPr="00CD47F4" w:rsidRDefault="00910502" w:rsidP="00910502">
            <w:pPr>
              <w:tabs>
                <w:tab w:val="left" w:pos="256"/>
              </w:tabs>
              <w:spacing w:before="0" w:after="0" w:line="240" w:lineRule="auto"/>
              <w:ind w:left="256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D47F4">
              <w:rPr>
                <w:rFonts w:ascii="Montserrat" w:hAnsi="Montserrat" w:cstheme="minorHAnsi"/>
                <w:sz w:val="20"/>
                <w:szCs w:val="20"/>
              </w:rPr>
              <w:t>Включение бита чётности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B36E1B6" w14:textId="77777777" w:rsidR="00910502" w:rsidRPr="00CD47F4" w:rsidRDefault="00910502" w:rsidP="00910502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CD47F4">
              <w:rPr>
                <w:rFonts w:ascii="Montserrat" w:hAnsi="Montserrat" w:cstheme="minorHAnsi"/>
                <w:b/>
                <w:sz w:val="20"/>
                <w:szCs w:val="20"/>
              </w:rPr>
              <w:t>8 1 #</w:t>
            </w:r>
            <w:r w:rsidRPr="00CD47F4">
              <w:rPr>
                <w:rFonts w:ascii="Montserrat" w:hAnsi="Montserrat" w:cstheme="minorHAnsi"/>
                <w:sz w:val="20"/>
                <w:szCs w:val="20"/>
              </w:rPr>
              <w:t xml:space="preserve">    (заводская настройка по умолчанию)</w:t>
            </w:r>
          </w:p>
        </w:tc>
      </w:tr>
      <w:tr w:rsidR="00910502" w:rsidRPr="00CD47F4" w14:paraId="4C1C5252" w14:textId="77777777" w:rsidTr="00910502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CAF8A67" w14:textId="77777777" w:rsidR="00910502" w:rsidRPr="00CD47F4" w:rsidRDefault="00910502" w:rsidP="00E52B1B">
            <w:pPr>
              <w:tabs>
                <w:tab w:val="left" w:pos="256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D47F4">
              <w:rPr>
                <w:rFonts w:ascii="Montserrat" w:hAnsi="Montserrat" w:cstheme="minorHAnsi"/>
                <w:sz w:val="20"/>
                <w:szCs w:val="20"/>
              </w:rPr>
              <w:t>4.</w:t>
            </w:r>
            <w:r w:rsidRPr="00CD47F4">
              <w:rPr>
                <w:rFonts w:ascii="Montserrat" w:hAnsi="Montserrat" w:cstheme="minorHAnsi"/>
                <w:sz w:val="20"/>
                <w:szCs w:val="20"/>
              </w:rPr>
              <w:tab/>
              <w:t>Выход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55D6C9B" w14:textId="3BDA34C8" w:rsidR="00910502" w:rsidRPr="00CD47F4" w:rsidRDefault="00CC02F5" w:rsidP="00E52B1B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D47F4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758EEFB9" w14:textId="31324783" w:rsidR="00655E43" w:rsidRDefault="00655E43" w:rsidP="00910502">
      <w:pPr>
        <w:spacing w:before="120" w:after="120" w:line="240" w:lineRule="auto"/>
        <w:ind w:left="1843" w:hanging="1843"/>
        <w:jc w:val="left"/>
        <w:rPr>
          <w:rFonts w:ascii="Montserrat" w:hAnsi="Montserrat" w:cstheme="minorHAnsi"/>
          <w:sz w:val="20"/>
          <w:szCs w:val="20"/>
        </w:rPr>
      </w:pPr>
      <w:r w:rsidRPr="00CD47F4">
        <w:rPr>
          <w:rFonts w:ascii="Montserrat" w:hAnsi="Montserrat" w:cstheme="minorHAnsi"/>
          <w:b/>
          <w:sz w:val="20"/>
          <w:szCs w:val="20"/>
        </w:rPr>
        <w:t>Примечание:</w:t>
      </w:r>
      <w:r w:rsidR="00910502" w:rsidRPr="00CD47F4">
        <w:rPr>
          <w:rFonts w:ascii="Montserrat" w:hAnsi="Montserrat" w:cstheme="minorHAnsi"/>
          <w:sz w:val="20"/>
          <w:szCs w:val="20"/>
        </w:rPr>
        <w:tab/>
      </w:r>
      <w:r w:rsidRPr="00CD47F4">
        <w:rPr>
          <w:rFonts w:ascii="Montserrat" w:hAnsi="Montserrat" w:cstheme="minorHAnsi"/>
          <w:sz w:val="20"/>
          <w:szCs w:val="20"/>
        </w:rPr>
        <w:t xml:space="preserve">При подключении бесконтактных считывателей </w:t>
      </w:r>
      <w:proofErr w:type="spellStart"/>
      <w:r w:rsidRPr="00CD47F4">
        <w:rPr>
          <w:rFonts w:ascii="Montserrat" w:hAnsi="Montserrat" w:cstheme="minorHAnsi"/>
          <w:sz w:val="20"/>
          <w:szCs w:val="20"/>
        </w:rPr>
        <w:t>Wiegand</w:t>
      </w:r>
      <w:proofErr w:type="spellEnd"/>
      <w:r w:rsidRPr="00CD47F4">
        <w:rPr>
          <w:rFonts w:ascii="Montserrat" w:hAnsi="Montserrat" w:cstheme="minorHAnsi"/>
          <w:sz w:val="20"/>
          <w:szCs w:val="20"/>
        </w:rPr>
        <w:t xml:space="preserve"> с 32 и 40-битными выходными данными биты чётности необходимо отключить.</w:t>
      </w:r>
    </w:p>
    <w:p w14:paraId="078F878B" w14:textId="77777777" w:rsidR="00655E43" w:rsidRPr="00CD47F4" w:rsidRDefault="00655E43" w:rsidP="00CD47F4">
      <w:pPr>
        <w:keepNext/>
        <w:spacing w:before="120" w:after="12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CD47F4">
        <w:rPr>
          <w:rFonts w:ascii="Montserrat" w:hAnsi="Montserrat" w:cstheme="minorHAnsi"/>
          <w:b/>
          <w:sz w:val="24"/>
          <w:szCs w:val="24"/>
        </w:rPr>
        <w:t>Программирование</w:t>
      </w:r>
    </w:p>
    <w:p w14:paraId="284F9260" w14:textId="77777777" w:rsidR="00857CB0" w:rsidRPr="00CD47F4" w:rsidRDefault="00655E43" w:rsidP="002241E7">
      <w:pPr>
        <w:pStyle w:val="a3"/>
        <w:numPr>
          <w:ilvl w:val="0"/>
          <w:numId w:val="14"/>
        </w:numPr>
        <w:spacing w:before="0" w:after="120" w:line="240" w:lineRule="auto"/>
        <w:ind w:left="284" w:hanging="284"/>
        <w:jc w:val="left"/>
        <w:rPr>
          <w:rFonts w:ascii="Montserrat" w:hAnsi="Montserrat" w:cstheme="minorHAnsi"/>
          <w:b/>
          <w:sz w:val="20"/>
          <w:szCs w:val="20"/>
        </w:rPr>
      </w:pPr>
      <w:r w:rsidRPr="00CD47F4">
        <w:rPr>
          <w:rFonts w:ascii="Montserrat" w:hAnsi="Montserrat" w:cstheme="minorHAnsi"/>
          <w:b/>
          <w:sz w:val="20"/>
          <w:szCs w:val="20"/>
        </w:rPr>
        <w:t>Основные шаги программирования те же, что и для автономного режима,</w:t>
      </w:r>
      <w:r w:rsidR="0094639B" w:rsidRPr="00CD47F4">
        <w:rPr>
          <w:rFonts w:ascii="Montserrat" w:hAnsi="Montserrat" w:cstheme="minorHAnsi"/>
          <w:b/>
          <w:sz w:val="20"/>
          <w:szCs w:val="20"/>
        </w:rPr>
        <w:t xml:space="preserve"> </w:t>
      </w:r>
      <w:r w:rsidRPr="00CD47F4">
        <w:rPr>
          <w:rFonts w:ascii="Montserrat" w:hAnsi="Montserrat" w:cstheme="minorHAnsi"/>
          <w:b/>
          <w:sz w:val="20"/>
          <w:szCs w:val="20"/>
        </w:rPr>
        <w:t>однако, имеются некоторые отличия:</w:t>
      </w:r>
    </w:p>
    <w:p w14:paraId="0FAF2D2B" w14:textId="77777777" w:rsidR="00655E43" w:rsidRPr="00CD47F4" w:rsidRDefault="00655E43" w:rsidP="002241E7">
      <w:pPr>
        <w:keepNext/>
        <w:spacing w:before="0" w:after="0" w:line="240" w:lineRule="auto"/>
        <w:ind w:left="284"/>
        <w:jc w:val="left"/>
        <w:rPr>
          <w:rFonts w:ascii="Montserrat" w:hAnsi="Montserrat" w:cstheme="minorHAnsi"/>
          <w:b/>
          <w:sz w:val="20"/>
          <w:szCs w:val="20"/>
        </w:rPr>
      </w:pPr>
      <w:r w:rsidRPr="00CD47F4">
        <w:rPr>
          <w:rFonts w:ascii="Montserrat" w:hAnsi="Montserrat" w:cstheme="minorHAnsi"/>
          <w:b/>
          <w:sz w:val="20"/>
          <w:szCs w:val="20"/>
        </w:rPr>
        <w:t>Для устройств, подключенных к внешнему считывателю карт</w:t>
      </w:r>
    </w:p>
    <w:p w14:paraId="4E647840" w14:textId="77777777" w:rsidR="00655E43" w:rsidRPr="00CD47F4" w:rsidRDefault="00655E43" w:rsidP="002241E7">
      <w:pPr>
        <w:pStyle w:val="a3"/>
        <w:numPr>
          <w:ilvl w:val="0"/>
          <w:numId w:val="15"/>
        </w:numPr>
        <w:spacing w:before="0" w:after="120" w:line="240" w:lineRule="auto"/>
        <w:ind w:left="567" w:hanging="294"/>
        <w:jc w:val="left"/>
        <w:rPr>
          <w:rFonts w:ascii="Montserrat" w:hAnsi="Montserrat" w:cstheme="minorHAnsi"/>
          <w:sz w:val="20"/>
          <w:szCs w:val="20"/>
        </w:rPr>
      </w:pPr>
      <w:r w:rsidRPr="00CD47F4">
        <w:rPr>
          <w:rFonts w:ascii="Montserrat" w:hAnsi="Montserrat" w:cstheme="minorHAnsi"/>
          <w:sz w:val="20"/>
          <w:szCs w:val="20"/>
        </w:rPr>
        <w:t xml:space="preserve">Для считывателей карт EM / </w:t>
      </w:r>
      <w:proofErr w:type="spellStart"/>
      <w:r w:rsidRPr="00CD47F4">
        <w:rPr>
          <w:rFonts w:ascii="Montserrat" w:hAnsi="Montserrat" w:cstheme="minorHAnsi"/>
          <w:sz w:val="20"/>
          <w:szCs w:val="20"/>
        </w:rPr>
        <w:t>Mifare</w:t>
      </w:r>
      <w:proofErr w:type="spellEnd"/>
      <w:r w:rsidRPr="00CD47F4">
        <w:rPr>
          <w:rFonts w:ascii="Montserrat" w:hAnsi="Montserrat" w:cstheme="minorHAnsi"/>
          <w:sz w:val="20"/>
          <w:szCs w:val="20"/>
        </w:rPr>
        <w:t>: Пользователей можно добавлять / удалять как с данного устройства, так и с внешнего считывателя.</w:t>
      </w:r>
    </w:p>
    <w:p w14:paraId="7F6620D6" w14:textId="77777777" w:rsidR="00655E43" w:rsidRPr="00CD47F4" w:rsidRDefault="00655E43" w:rsidP="002241E7">
      <w:pPr>
        <w:pStyle w:val="a3"/>
        <w:numPr>
          <w:ilvl w:val="0"/>
          <w:numId w:val="15"/>
        </w:numPr>
        <w:spacing w:before="0" w:after="120" w:line="240" w:lineRule="auto"/>
        <w:ind w:left="567" w:hanging="294"/>
        <w:jc w:val="left"/>
        <w:rPr>
          <w:rFonts w:ascii="Montserrat" w:hAnsi="Montserrat" w:cstheme="minorHAnsi"/>
          <w:sz w:val="20"/>
          <w:szCs w:val="20"/>
        </w:rPr>
      </w:pPr>
      <w:r w:rsidRPr="00CD47F4">
        <w:rPr>
          <w:rFonts w:ascii="Montserrat" w:hAnsi="Montserrat" w:cstheme="minorHAnsi"/>
          <w:sz w:val="20"/>
          <w:szCs w:val="20"/>
        </w:rPr>
        <w:t>При подключении к считывателю карт HID: Пользователей можно добавлять / удалять только с внешнего считывателя.</w:t>
      </w:r>
    </w:p>
    <w:p w14:paraId="767CD345" w14:textId="03B48911" w:rsidR="00655E43" w:rsidRPr="00CD47F4" w:rsidRDefault="00655E43" w:rsidP="002241E7">
      <w:pPr>
        <w:keepNext/>
        <w:spacing w:before="0" w:after="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bookmarkStart w:id="13" w:name="_Hlk181381666"/>
      <w:r w:rsidRPr="00CD47F4">
        <w:rPr>
          <w:rFonts w:ascii="Montserrat" w:hAnsi="Montserrat" w:cstheme="minorHAnsi"/>
          <w:b/>
          <w:sz w:val="24"/>
          <w:szCs w:val="24"/>
        </w:rPr>
        <w:t xml:space="preserve">Для устройств, подключенных к </w:t>
      </w:r>
      <w:r w:rsidR="005B4367">
        <w:rPr>
          <w:rFonts w:ascii="Montserrat" w:hAnsi="Montserrat" w:cstheme="minorHAnsi"/>
          <w:b/>
          <w:sz w:val="24"/>
          <w:szCs w:val="24"/>
        </w:rPr>
        <w:t>внешней клавиатуре</w:t>
      </w:r>
    </w:p>
    <w:p w14:paraId="2DC2065D" w14:textId="596BD99F" w:rsidR="00655E43" w:rsidRPr="00CD47F4" w:rsidRDefault="005B4367" w:rsidP="004C50C2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bookmarkStart w:id="14" w:name="_Hlk181381685"/>
      <w:bookmarkEnd w:id="13"/>
      <w:r>
        <w:rPr>
          <w:rFonts w:ascii="Montserrat" w:hAnsi="Montserrat" w:cstheme="minorHAnsi"/>
          <w:sz w:val="20"/>
          <w:szCs w:val="20"/>
        </w:rPr>
        <w:t>У внешней клавиатуры ф</w:t>
      </w:r>
      <w:r w:rsidR="00655E43" w:rsidRPr="00CD47F4">
        <w:rPr>
          <w:rFonts w:ascii="Montserrat" w:hAnsi="Montserrat" w:cstheme="minorHAnsi"/>
          <w:sz w:val="20"/>
          <w:szCs w:val="20"/>
        </w:rPr>
        <w:t>ормат вывода может быть 4-битным, 8-битным (ASCII) или 10-битным</w:t>
      </w:r>
      <w:r>
        <w:rPr>
          <w:rFonts w:ascii="Montserrat" w:hAnsi="Montserrat" w:cstheme="minorHAnsi"/>
          <w:sz w:val="20"/>
          <w:szCs w:val="20"/>
        </w:rPr>
        <w:t xml:space="preserve"> (имитация карты)</w:t>
      </w:r>
      <w:r w:rsidR="00655E43" w:rsidRPr="00CD47F4">
        <w:rPr>
          <w:rFonts w:ascii="Montserrat" w:hAnsi="Montserrat" w:cstheme="minorHAnsi"/>
          <w:sz w:val="20"/>
          <w:szCs w:val="20"/>
        </w:rPr>
        <w:t xml:space="preserve">. Выполните приведенную ниже операцию в соответствии с форматом вывода </w:t>
      </w:r>
      <w:r>
        <w:rPr>
          <w:rFonts w:ascii="Montserrat" w:hAnsi="Montserrat" w:cstheme="minorHAnsi"/>
          <w:sz w:val="20"/>
          <w:szCs w:val="20"/>
        </w:rPr>
        <w:t>вашей клавиатуры</w:t>
      </w:r>
      <w:r w:rsidR="00655E43" w:rsidRPr="00CD47F4">
        <w:rPr>
          <w:rFonts w:ascii="Montserrat" w:hAnsi="Montserrat" w:cstheme="minorHAnsi"/>
          <w:sz w:val="20"/>
          <w:szCs w:val="20"/>
        </w:rPr>
        <w:t>.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9"/>
        <w:gridCol w:w="4820"/>
      </w:tblGrid>
      <w:tr w:rsidR="00655E43" w:rsidRPr="00CD47F4" w14:paraId="6AF45ABC" w14:textId="77777777" w:rsidTr="002241E7">
        <w:trPr>
          <w:trHeight w:val="20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bookmarkEnd w:id="14"/>
          <w:p w14:paraId="077AE0DA" w14:textId="77777777" w:rsidR="00655E43" w:rsidRPr="00CD47F4" w:rsidRDefault="00655E43" w:rsidP="002241E7">
            <w:pPr>
              <w:keepNext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CD47F4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1010AE1D" w14:textId="403DF335" w:rsidR="00655E43" w:rsidRPr="00CD47F4" w:rsidRDefault="007E267A" w:rsidP="002241E7">
            <w:pPr>
              <w:keepNext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CD47F4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655E43" w:rsidRPr="00CD47F4" w14:paraId="0D5D4093" w14:textId="77777777" w:rsidTr="002241E7">
        <w:trPr>
          <w:trHeight w:val="20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B49D416" w14:textId="77777777" w:rsidR="00655E43" w:rsidRPr="00CD47F4" w:rsidRDefault="00CD4BA9" w:rsidP="002241E7">
            <w:pPr>
              <w:tabs>
                <w:tab w:val="left" w:pos="256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D47F4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A5A1827" w14:textId="34DF16D9" w:rsidR="00655E43" w:rsidRPr="00CD47F4" w:rsidRDefault="00CC02F5" w:rsidP="002241E7">
            <w:pPr>
              <w:tabs>
                <w:tab w:val="left" w:pos="256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CD47F4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CD4BA9" w:rsidRPr="00CD47F4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</w:t>
            </w:r>
          </w:p>
        </w:tc>
      </w:tr>
      <w:tr w:rsidR="00655E43" w:rsidRPr="00CD47F4" w14:paraId="6B9E9D82" w14:textId="77777777" w:rsidTr="002241E7">
        <w:trPr>
          <w:trHeight w:val="20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D8307EA" w14:textId="77777777" w:rsidR="00655E43" w:rsidRPr="00CD47F4" w:rsidRDefault="00655E43" w:rsidP="002241E7">
            <w:pPr>
              <w:tabs>
                <w:tab w:val="left" w:pos="256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D47F4">
              <w:rPr>
                <w:rFonts w:ascii="Montserrat" w:hAnsi="Montserrat" w:cstheme="minorHAnsi"/>
                <w:sz w:val="20"/>
                <w:szCs w:val="20"/>
              </w:rPr>
              <w:t>2. Выбор формата ПИН-кода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6D384E9" w14:textId="77777777" w:rsidR="00655E43" w:rsidRPr="00CD47F4" w:rsidRDefault="00655E43" w:rsidP="002241E7">
            <w:pPr>
              <w:tabs>
                <w:tab w:val="left" w:pos="256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D47F4">
              <w:rPr>
                <w:rFonts w:ascii="Montserrat" w:hAnsi="Montserrat" w:cstheme="minorHAnsi"/>
                <w:b/>
                <w:sz w:val="20"/>
                <w:szCs w:val="20"/>
              </w:rPr>
              <w:t>8 (4 или 8 или 10) #</w:t>
            </w:r>
            <w:r w:rsidR="002241E7" w:rsidRPr="00CD47F4">
              <w:rPr>
                <w:rFonts w:ascii="Montserrat" w:hAnsi="Montserrat" w:cstheme="minorHAnsi"/>
                <w:b/>
                <w:sz w:val="20"/>
                <w:szCs w:val="20"/>
              </w:rPr>
              <w:t xml:space="preserve">     </w:t>
            </w:r>
            <w:r w:rsidRPr="00CD47F4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умолчанию: 4 бита)</w:t>
            </w:r>
          </w:p>
        </w:tc>
      </w:tr>
      <w:tr w:rsidR="00655E43" w:rsidRPr="00CD47F4" w14:paraId="2B50ACC5" w14:textId="77777777" w:rsidTr="002241E7">
        <w:trPr>
          <w:trHeight w:val="20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F0D6D47" w14:textId="77777777" w:rsidR="00655E43" w:rsidRPr="00CD47F4" w:rsidRDefault="00CD66AB" w:rsidP="002241E7">
            <w:pPr>
              <w:tabs>
                <w:tab w:val="left" w:pos="256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CD47F4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12609C0" w14:textId="55A8D36A" w:rsidR="00655E43" w:rsidRPr="00CD47F4" w:rsidRDefault="00CC02F5" w:rsidP="002241E7">
            <w:pPr>
              <w:tabs>
                <w:tab w:val="left" w:pos="256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CD47F4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5100C6E0" w14:textId="5CC40634" w:rsidR="00655E43" w:rsidRPr="00CD47F4" w:rsidRDefault="00655E43" w:rsidP="002241E7">
      <w:pPr>
        <w:spacing w:before="120" w:after="120" w:line="240" w:lineRule="auto"/>
        <w:ind w:left="1985" w:hanging="1985"/>
        <w:jc w:val="left"/>
        <w:rPr>
          <w:rFonts w:ascii="Montserrat" w:hAnsi="Montserrat" w:cstheme="minorHAnsi"/>
          <w:sz w:val="20"/>
          <w:szCs w:val="20"/>
        </w:rPr>
      </w:pPr>
      <w:r w:rsidRPr="00CD47F4">
        <w:rPr>
          <w:rFonts w:ascii="Montserrat" w:hAnsi="Montserrat" w:cstheme="minorHAnsi"/>
          <w:b/>
          <w:sz w:val="20"/>
          <w:szCs w:val="20"/>
        </w:rPr>
        <w:t xml:space="preserve">Комментарии: </w:t>
      </w:r>
      <w:r w:rsidR="002241E7" w:rsidRPr="00CD47F4">
        <w:rPr>
          <w:rFonts w:ascii="Montserrat" w:hAnsi="Montserrat" w:cstheme="minorHAnsi"/>
          <w:sz w:val="20"/>
          <w:szCs w:val="20"/>
        </w:rPr>
        <w:tab/>
      </w:r>
      <w:r w:rsidRPr="00CD47F4">
        <w:rPr>
          <w:rFonts w:ascii="Montserrat" w:hAnsi="Montserrat" w:cstheme="minorHAnsi"/>
          <w:sz w:val="20"/>
          <w:szCs w:val="20"/>
        </w:rPr>
        <w:t>Здесь 4 означает 4 бита, 8 означает 8 бит, 10 означает 10-значный виртуальный номер</w:t>
      </w:r>
      <w:r w:rsidR="005B4367">
        <w:rPr>
          <w:rFonts w:ascii="Montserrat" w:hAnsi="Montserrat" w:cstheme="minorHAnsi"/>
          <w:sz w:val="20"/>
          <w:szCs w:val="20"/>
        </w:rPr>
        <w:t xml:space="preserve"> карты</w:t>
      </w:r>
      <w:r w:rsidRPr="00CD47F4">
        <w:rPr>
          <w:rFonts w:ascii="Montserrat" w:hAnsi="Montserrat" w:cstheme="minorHAnsi"/>
          <w:sz w:val="20"/>
          <w:szCs w:val="20"/>
        </w:rPr>
        <w:t>.</w:t>
      </w:r>
    </w:p>
    <w:p w14:paraId="25DA6564" w14:textId="77777777" w:rsidR="00655E43" w:rsidRPr="00CD47F4" w:rsidRDefault="00655E43" w:rsidP="002241E7">
      <w:pPr>
        <w:pStyle w:val="a3"/>
        <w:numPr>
          <w:ilvl w:val="0"/>
          <w:numId w:val="14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b/>
          <w:sz w:val="20"/>
          <w:szCs w:val="20"/>
        </w:rPr>
      </w:pPr>
      <w:r w:rsidRPr="00CD47F4">
        <w:rPr>
          <w:rFonts w:ascii="Montserrat" w:hAnsi="Montserrat" w:cstheme="minorHAnsi"/>
          <w:b/>
          <w:sz w:val="20"/>
          <w:szCs w:val="20"/>
        </w:rPr>
        <w:t>Добавление пользователей по ПИН-коду:</w:t>
      </w:r>
    </w:p>
    <w:p w14:paraId="46707F99" w14:textId="6197F099" w:rsidR="00A97F6A" w:rsidRPr="00CD47F4" w:rsidRDefault="00655E43" w:rsidP="002241E7">
      <w:pPr>
        <w:spacing w:before="0" w:after="120" w:line="240" w:lineRule="auto"/>
        <w:ind w:left="284"/>
        <w:jc w:val="left"/>
        <w:rPr>
          <w:rFonts w:ascii="Montserrat" w:hAnsi="Montserrat" w:cstheme="minorHAnsi"/>
          <w:sz w:val="20"/>
          <w:szCs w:val="20"/>
        </w:rPr>
      </w:pPr>
      <w:r w:rsidRPr="00CD47F4">
        <w:rPr>
          <w:rFonts w:ascii="Montserrat" w:hAnsi="Montserrat" w:cstheme="minorHAnsi"/>
          <w:sz w:val="20"/>
          <w:szCs w:val="20"/>
        </w:rPr>
        <w:t>Чтобы добавить пользователей по ПИН-кодам, после перехода устройства в режим программирования можно ввести / добавить ПИН-коды с клавиатуры – либо на данном устройстве, либо на внешнем устройстве</w:t>
      </w:r>
      <w:r w:rsidR="004E1574">
        <w:rPr>
          <w:rFonts w:ascii="Montserrat" w:hAnsi="Montserrat" w:cstheme="minorHAnsi"/>
          <w:sz w:val="20"/>
          <w:szCs w:val="20"/>
        </w:rPr>
        <w:t xml:space="preserve"> ввода</w:t>
      </w:r>
      <w:r w:rsidRPr="00CD47F4">
        <w:rPr>
          <w:rFonts w:ascii="Montserrat" w:hAnsi="Montserrat" w:cstheme="minorHAnsi"/>
          <w:sz w:val="20"/>
          <w:szCs w:val="20"/>
        </w:rPr>
        <w:t xml:space="preserve">. </w:t>
      </w:r>
    </w:p>
    <w:p w14:paraId="64DBFB5A" w14:textId="77777777" w:rsidR="00655E43" w:rsidRPr="00CD47F4" w:rsidRDefault="00655E43" w:rsidP="002241E7">
      <w:pPr>
        <w:pStyle w:val="a3"/>
        <w:numPr>
          <w:ilvl w:val="0"/>
          <w:numId w:val="14"/>
        </w:numPr>
        <w:spacing w:before="0" w:after="12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CD47F4">
        <w:rPr>
          <w:rFonts w:ascii="Montserrat" w:hAnsi="Montserrat" w:cstheme="minorHAnsi"/>
          <w:b/>
          <w:sz w:val="20"/>
          <w:szCs w:val="20"/>
        </w:rPr>
        <w:t>Удаление пользователей по ПИН-коду:</w:t>
      </w:r>
      <w:r w:rsidRPr="00CD47F4">
        <w:rPr>
          <w:rFonts w:ascii="Montserrat" w:hAnsi="Montserrat" w:cstheme="minorHAnsi"/>
          <w:sz w:val="20"/>
          <w:szCs w:val="20"/>
        </w:rPr>
        <w:t xml:space="preserve"> осуществляется таким же образом, что и добавление пользователей.</w:t>
      </w:r>
    </w:p>
    <w:p w14:paraId="6646A5AD" w14:textId="34EC60EE" w:rsidR="002241E7" w:rsidRDefault="002241E7" w:rsidP="002241E7">
      <w:pPr>
        <w:spacing w:before="0" w:after="120" w:line="240" w:lineRule="auto"/>
        <w:jc w:val="left"/>
        <w:rPr>
          <w:rFonts w:ascii="Montserrat" w:hAnsi="Montserrat" w:cstheme="minorHAnsi"/>
          <w:sz w:val="26"/>
          <w:szCs w:val="26"/>
        </w:rPr>
      </w:pPr>
    </w:p>
    <w:p w14:paraId="6B4F66FF" w14:textId="602F2AFD" w:rsidR="009762A7" w:rsidRDefault="009762A7" w:rsidP="002241E7">
      <w:pPr>
        <w:spacing w:before="0" w:after="120" w:line="240" w:lineRule="auto"/>
        <w:jc w:val="left"/>
        <w:rPr>
          <w:rFonts w:ascii="Montserrat" w:hAnsi="Montserrat" w:cstheme="minorHAnsi"/>
          <w:sz w:val="26"/>
          <w:szCs w:val="26"/>
        </w:rPr>
      </w:pPr>
    </w:p>
    <w:p w14:paraId="0C910A8C" w14:textId="0617C863" w:rsidR="009B51C2" w:rsidRDefault="009B51C2">
      <w:pPr>
        <w:rPr>
          <w:rFonts w:ascii="Montserrat" w:hAnsi="Montserrat" w:cstheme="minorHAnsi"/>
          <w:sz w:val="26"/>
          <w:szCs w:val="26"/>
        </w:rPr>
      </w:pPr>
      <w:r>
        <w:rPr>
          <w:rFonts w:ascii="Montserrat" w:hAnsi="Montserrat" w:cstheme="minorHAnsi"/>
          <w:sz w:val="26"/>
          <w:szCs w:val="26"/>
        </w:rPr>
        <w:br w:type="page"/>
      </w:r>
    </w:p>
    <w:tbl>
      <w:tblPr>
        <w:tblStyle w:val="a6"/>
        <w:tblW w:w="9889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7479"/>
        <w:gridCol w:w="2410"/>
      </w:tblGrid>
      <w:tr w:rsidR="002241E7" w:rsidRPr="00B46237" w14:paraId="70AE4643" w14:textId="77777777" w:rsidTr="006E2EC1">
        <w:trPr>
          <w:trHeight w:val="20"/>
        </w:trPr>
        <w:tc>
          <w:tcPr>
            <w:tcW w:w="7479" w:type="dxa"/>
            <w:vMerge w:val="restart"/>
            <w:vAlign w:val="center"/>
          </w:tcPr>
          <w:p w14:paraId="3F4ED2F6" w14:textId="0FC230CE" w:rsidR="002241E7" w:rsidRPr="006E2EC1" w:rsidRDefault="002241E7" w:rsidP="00E52B1B">
            <w:pPr>
              <w:keepNext/>
              <w:jc w:val="left"/>
              <w:rPr>
                <w:rFonts w:ascii="Montserrat" w:hAnsi="Montserrat"/>
                <w:b/>
                <w:bCs/>
                <w:sz w:val="28"/>
                <w:szCs w:val="28"/>
              </w:rPr>
            </w:pPr>
            <w:r w:rsidRPr="006E2EC1">
              <w:rPr>
                <w:rFonts w:ascii="Montserrat" w:hAnsi="Montserrat"/>
                <w:b/>
                <w:bCs/>
                <w:sz w:val="28"/>
                <w:szCs w:val="28"/>
              </w:rPr>
              <w:lastRenderedPageBreak/>
              <w:t xml:space="preserve">РЕЖИМ </w:t>
            </w:r>
            <w:r w:rsidR="006E2EC1">
              <w:rPr>
                <w:rFonts w:ascii="Montserrat" w:hAnsi="Montserrat"/>
                <w:b/>
                <w:bCs/>
                <w:sz w:val="28"/>
                <w:szCs w:val="28"/>
              </w:rPr>
              <w:t>СЧИТЫВАТЕЛЯ ФОРМАТА</w:t>
            </w:r>
            <w:r w:rsidRPr="006E2EC1">
              <w:rPr>
                <w:rFonts w:ascii="Montserrat" w:hAnsi="Montserrat"/>
                <w:b/>
                <w:bCs/>
                <w:sz w:val="28"/>
                <w:szCs w:val="28"/>
              </w:rPr>
              <w:t xml:space="preserve"> WIEGAND</w:t>
            </w:r>
            <w:r w:rsidRPr="006E2EC1">
              <w:rPr>
                <w:rFonts w:ascii="Montserrat" w:hAnsi="Montserrat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2410" w:type="dxa"/>
            <w:tcBorders>
              <w:bottom w:val="single" w:sz="18" w:space="0" w:color="000000" w:themeColor="text1"/>
            </w:tcBorders>
          </w:tcPr>
          <w:p w14:paraId="4DFFFD89" w14:textId="77777777" w:rsidR="002241E7" w:rsidRPr="00B46237" w:rsidRDefault="002241E7" w:rsidP="00E52B1B">
            <w:pPr>
              <w:keepNext/>
              <w:rPr>
                <w:rFonts w:ascii="Montserrat" w:hAnsi="Montserrat"/>
              </w:rPr>
            </w:pPr>
          </w:p>
        </w:tc>
      </w:tr>
      <w:tr w:rsidR="002241E7" w:rsidRPr="00B46237" w14:paraId="432864E3" w14:textId="77777777" w:rsidTr="006E2EC1">
        <w:trPr>
          <w:trHeight w:val="20"/>
        </w:trPr>
        <w:tc>
          <w:tcPr>
            <w:tcW w:w="7479" w:type="dxa"/>
            <w:vMerge/>
          </w:tcPr>
          <w:p w14:paraId="68CA5BD8" w14:textId="77777777" w:rsidR="002241E7" w:rsidRPr="00B46237" w:rsidRDefault="002241E7" w:rsidP="00E52B1B">
            <w:pPr>
              <w:keepNext/>
              <w:rPr>
                <w:rFonts w:ascii="Montserrat" w:hAnsi="Montserrat"/>
              </w:rPr>
            </w:pPr>
          </w:p>
        </w:tc>
        <w:tc>
          <w:tcPr>
            <w:tcW w:w="2410" w:type="dxa"/>
            <w:tcBorders>
              <w:top w:val="single" w:sz="18" w:space="0" w:color="000000" w:themeColor="text1"/>
            </w:tcBorders>
          </w:tcPr>
          <w:p w14:paraId="36324FB3" w14:textId="77777777" w:rsidR="002241E7" w:rsidRPr="00B46237" w:rsidRDefault="002241E7" w:rsidP="00E52B1B">
            <w:pPr>
              <w:keepNext/>
              <w:rPr>
                <w:rFonts w:ascii="Montserrat" w:hAnsi="Montserrat"/>
              </w:rPr>
            </w:pPr>
          </w:p>
        </w:tc>
      </w:tr>
    </w:tbl>
    <w:p w14:paraId="2F73B09B" w14:textId="77777777" w:rsidR="006E2EC1" w:rsidRPr="00382410" w:rsidRDefault="006E2EC1" w:rsidP="006E2EC1">
      <w:pPr>
        <w:tabs>
          <w:tab w:val="left" w:pos="10260"/>
        </w:tabs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bookmarkStart w:id="15" w:name="_Hlk181381796"/>
      <w:r w:rsidRPr="00382410">
        <w:rPr>
          <w:rFonts w:ascii="Montserrat" w:hAnsi="Montserrat"/>
          <w:sz w:val="20"/>
          <w:szCs w:val="20"/>
        </w:rPr>
        <w:t>Устройство может работать как стандартный считыватель карт, подключенный к контроллеру стороннего производителя (настройка: 78 #).</w:t>
      </w:r>
    </w:p>
    <w:bookmarkEnd w:id="15"/>
    <w:p w14:paraId="185E6EDB" w14:textId="77777777" w:rsidR="00655E43" w:rsidRPr="006E2EC1" w:rsidRDefault="00655E43" w:rsidP="002241E7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6E2EC1">
        <w:rPr>
          <w:rFonts w:ascii="Montserrat" w:hAnsi="Montserrat" w:cstheme="minorHAnsi"/>
          <w:b/>
          <w:sz w:val="24"/>
          <w:szCs w:val="24"/>
        </w:rPr>
        <w:t>Схема подключения</w:t>
      </w:r>
    </w:p>
    <w:p w14:paraId="79CF8885" w14:textId="77777777" w:rsidR="00063764" w:rsidRPr="00B46237" w:rsidRDefault="00F267E9" w:rsidP="002241E7">
      <w:pPr>
        <w:spacing w:before="120" w:after="120" w:line="240" w:lineRule="auto"/>
        <w:rPr>
          <w:rFonts w:ascii="Montserrat" w:hAnsi="Montserrat" w:cstheme="minorHAnsi"/>
          <w:sz w:val="26"/>
          <w:szCs w:val="26"/>
        </w:rPr>
      </w:pPr>
      <w:r w:rsidRPr="00B46237">
        <w:rPr>
          <w:rFonts w:ascii="Montserrat" w:hAnsi="Montserrat" w:cstheme="minorHAnsi"/>
          <w:noProof/>
          <w:sz w:val="26"/>
          <w:szCs w:val="26"/>
          <w:lang w:bidi="ar-SA"/>
        </w:rPr>
        <w:drawing>
          <wp:inline distT="0" distB="0" distL="0" distR="0" wp14:anchorId="088FC863" wp14:editId="0F0741DA">
            <wp:extent cx="3748278" cy="3030358"/>
            <wp:effectExtent l="19050" t="0" r="4572" b="0"/>
            <wp:docPr id="7" name="Рисунок 6" descr="新款SK2-EM+MF说明书20220519 стр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款SK2-EM+MF说明书20220519 стр 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71" cy="303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542AA" w14:textId="77777777" w:rsidR="00655E43" w:rsidRPr="00495E93" w:rsidRDefault="00655E43" w:rsidP="002241E7">
      <w:pPr>
        <w:keepNext/>
        <w:spacing w:before="0" w:after="120" w:line="240" w:lineRule="auto"/>
        <w:jc w:val="left"/>
        <w:rPr>
          <w:rFonts w:ascii="Montserrat" w:hAnsi="Montserrat" w:cstheme="minorHAnsi"/>
          <w:b/>
          <w:sz w:val="20"/>
          <w:szCs w:val="20"/>
        </w:rPr>
      </w:pPr>
      <w:bookmarkStart w:id="16" w:name="_Hlk181382028"/>
      <w:r w:rsidRPr="00495E93">
        <w:rPr>
          <w:rFonts w:ascii="Montserrat" w:hAnsi="Montserrat" w:cstheme="minorHAnsi"/>
          <w:b/>
          <w:sz w:val="20"/>
          <w:szCs w:val="20"/>
        </w:rPr>
        <w:t>Примечания:</w:t>
      </w:r>
    </w:p>
    <w:p w14:paraId="29CB4069" w14:textId="001059B0" w:rsidR="00655E43" w:rsidRPr="00495E93" w:rsidRDefault="00655E43" w:rsidP="002241E7">
      <w:pPr>
        <w:pStyle w:val="a3"/>
        <w:numPr>
          <w:ilvl w:val="0"/>
          <w:numId w:val="14"/>
        </w:numPr>
        <w:spacing w:before="0" w:after="12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495E93">
        <w:rPr>
          <w:rFonts w:ascii="Montserrat" w:hAnsi="Montserrat" w:cstheme="minorHAnsi"/>
          <w:sz w:val="20"/>
          <w:szCs w:val="20"/>
        </w:rPr>
        <w:t xml:space="preserve">При переключении в Режим считывателя </w:t>
      </w:r>
      <w:r w:rsidR="00495E93" w:rsidRPr="00495E93">
        <w:rPr>
          <w:rFonts w:ascii="Montserrat" w:hAnsi="Montserrat" w:cstheme="minorHAnsi"/>
          <w:sz w:val="20"/>
          <w:szCs w:val="20"/>
        </w:rPr>
        <w:t>карт</w:t>
      </w:r>
      <w:r w:rsidRPr="00495E93">
        <w:rPr>
          <w:rFonts w:ascii="Montserrat" w:hAnsi="Montserrat" w:cstheme="minorHAnsi"/>
          <w:sz w:val="20"/>
          <w:szCs w:val="20"/>
        </w:rPr>
        <w:t xml:space="preserve"> почти все настройки Режима контроллера станут недействительными, а коричневый и желтый провода будут переопределены таким образом:</w:t>
      </w:r>
    </w:p>
    <w:p w14:paraId="7572CF03" w14:textId="77777777" w:rsidR="00655E43" w:rsidRPr="00495E93" w:rsidRDefault="00655E43" w:rsidP="002241E7">
      <w:pPr>
        <w:pStyle w:val="a3"/>
        <w:numPr>
          <w:ilvl w:val="0"/>
          <w:numId w:val="16"/>
        </w:num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495E93">
        <w:rPr>
          <w:rFonts w:ascii="Montserrat" w:hAnsi="Montserrat" w:cstheme="minorHAnsi"/>
          <w:sz w:val="20"/>
          <w:szCs w:val="20"/>
        </w:rPr>
        <w:t>коричневый провод: управление зеленым светодиодным индикатором;</w:t>
      </w:r>
    </w:p>
    <w:p w14:paraId="507CA23F" w14:textId="77777777" w:rsidR="00655E43" w:rsidRPr="00495E93" w:rsidRDefault="00655E43" w:rsidP="002241E7">
      <w:pPr>
        <w:pStyle w:val="a3"/>
        <w:numPr>
          <w:ilvl w:val="0"/>
          <w:numId w:val="16"/>
        </w:num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495E93">
        <w:rPr>
          <w:rFonts w:ascii="Montserrat" w:hAnsi="Montserrat" w:cstheme="minorHAnsi"/>
          <w:sz w:val="20"/>
          <w:szCs w:val="20"/>
        </w:rPr>
        <w:t>желтый провод: управление зуммером.</w:t>
      </w:r>
    </w:p>
    <w:p w14:paraId="586923FA" w14:textId="77777777" w:rsidR="00655E43" w:rsidRPr="00495E93" w:rsidRDefault="00655E43" w:rsidP="002241E7">
      <w:pPr>
        <w:pStyle w:val="a3"/>
        <w:numPr>
          <w:ilvl w:val="0"/>
          <w:numId w:val="14"/>
        </w:numPr>
        <w:spacing w:before="240" w:after="0" w:line="240" w:lineRule="auto"/>
        <w:ind w:left="284" w:hanging="284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495E93">
        <w:rPr>
          <w:rFonts w:ascii="Montserrat" w:hAnsi="Montserrat" w:cstheme="minorHAnsi"/>
          <w:sz w:val="20"/>
          <w:szCs w:val="20"/>
        </w:rPr>
        <w:t>Если Вам нужно подключить коричневый / желтый провода, учтите следующее.</w:t>
      </w:r>
    </w:p>
    <w:p w14:paraId="54960689" w14:textId="77777777" w:rsidR="00655E43" w:rsidRPr="00495E93" w:rsidRDefault="00655E43" w:rsidP="002241E7">
      <w:pPr>
        <w:spacing w:before="0" w:after="120" w:line="240" w:lineRule="auto"/>
        <w:ind w:left="284"/>
        <w:jc w:val="left"/>
        <w:rPr>
          <w:rFonts w:ascii="Montserrat" w:hAnsi="Montserrat" w:cstheme="minorHAnsi"/>
          <w:sz w:val="20"/>
          <w:szCs w:val="20"/>
        </w:rPr>
      </w:pPr>
      <w:r w:rsidRPr="00495E93">
        <w:rPr>
          <w:rFonts w:ascii="Montserrat" w:hAnsi="Montserrat" w:cstheme="minorHAnsi"/>
          <w:sz w:val="20"/>
          <w:szCs w:val="20"/>
        </w:rPr>
        <w:t>При низком входном напряжении светодиода индикатор загорается зеленым, при низком входном напряжении на зуммере раздается звуковой сигнал.</w:t>
      </w:r>
    </w:p>
    <w:bookmarkEnd w:id="16"/>
    <w:p w14:paraId="1A859202" w14:textId="00621EEF" w:rsidR="00655E43" w:rsidRPr="00495E93" w:rsidRDefault="00655E43" w:rsidP="002241E7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495E93">
        <w:rPr>
          <w:rFonts w:ascii="Montserrat" w:hAnsi="Montserrat" w:cstheme="minorHAnsi"/>
          <w:b/>
          <w:sz w:val="24"/>
          <w:szCs w:val="24"/>
        </w:rPr>
        <w:t xml:space="preserve">Настройка </w:t>
      </w:r>
      <w:r w:rsidR="00495E93" w:rsidRPr="00495E93">
        <w:rPr>
          <w:rFonts w:ascii="Montserrat" w:hAnsi="Montserrat"/>
          <w:b/>
          <w:bCs/>
          <w:sz w:val="24"/>
          <w:szCs w:val="24"/>
        </w:rPr>
        <w:t xml:space="preserve">формата для выхода </w:t>
      </w:r>
      <w:proofErr w:type="spellStart"/>
      <w:r w:rsidR="00495E93" w:rsidRPr="00495E93">
        <w:rPr>
          <w:rFonts w:ascii="Montserrat" w:hAnsi="Montserrat"/>
          <w:b/>
          <w:bCs/>
          <w:sz w:val="24"/>
          <w:szCs w:val="24"/>
        </w:rPr>
        <w:t>Wiegand</w:t>
      </w:r>
      <w:proofErr w:type="spellEnd"/>
    </w:p>
    <w:p w14:paraId="113F2135" w14:textId="618D9EFA" w:rsidR="00655E43" w:rsidRPr="00495E93" w:rsidRDefault="00655E43" w:rsidP="004C50C2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495E93">
        <w:rPr>
          <w:rFonts w:ascii="Montserrat" w:hAnsi="Montserrat" w:cstheme="minorHAnsi"/>
          <w:sz w:val="20"/>
          <w:szCs w:val="20"/>
        </w:rPr>
        <w:t xml:space="preserve">Задайте форматы выхода </w:t>
      </w:r>
      <w:proofErr w:type="spellStart"/>
      <w:r w:rsidRPr="00495E93">
        <w:rPr>
          <w:rFonts w:ascii="Montserrat" w:hAnsi="Montserrat" w:cstheme="minorHAnsi"/>
          <w:sz w:val="20"/>
          <w:szCs w:val="20"/>
        </w:rPr>
        <w:t>Wiegand</w:t>
      </w:r>
      <w:proofErr w:type="spellEnd"/>
      <w:r w:rsidRPr="00495E93">
        <w:rPr>
          <w:rFonts w:ascii="Montserrat" w:hAnsi="Montserrat" w:cstheme="minorHAnsi"/>
          <w:sz w:val="20"/>
          <w:szCs w:val="20"/>
        </w:rPr>
        <w:t xml:space="preserve"> в соответствии с формат</w:t>
      </w:r>
      <w:r w:rsidR="00495E93">
        <w:rPr>
          <w:rFonts w:ascii="Montserrat" w:hAnsi="Montserrat" w:cstheme="minorHAnsi"/>
          <w:sz w:val="20"/>
          <w:szCs w:val="20"/>
        </w:rPr>
        <w:t>о</w:t>
      </w:r>
      <w:r w:rsidRPr="00495E93">
        <w:rPr>
          <w:rFonts w:ascii="Montserrat" w:hAnsi="Montserrat" w:cstheme="minorHAnsi"/>
          <w:sz w:val="20"/>
          <w:szCs w:val="20"/>
        </w:rPr>
        <w:t>м вход</w:t>
      </w:r>
      <w:r w:rsidR="00495E93">
        <w:rPr>
          <w:rFonts w:ascii="Montserrat" w:hAnsi="Montserrat" w:cstheme="minorHAnsi"/>
          <w:sz w:val="20"/>
          <w:szCs w:val="20"/>
        </w:rPr>
        <w:t>а</w:t>
      </w:r>
      <w:r w:rsidRPr="00495E93">
        <w:rPr>
          <w:rFonts w:ascii="Montserrat" w:hAnsi="Montserrat" w:cstheme="minorHAnsi"/>
          <w:sz w:val="20"/>
          <w:szCs w:val="20"/>
        </w:rPr>
        <w:t xml:space="preserve"> </w:t>
      </w:r>
      <w:proofErr w:type="spellStart"/>
      <w:r w:rsidRPr="00495E93">
        <w:rPr>
          <w:rFonts w:ascii="Montserrat" w:hAnsi="Montserrat" w:cstheme="minorHAnsi"/>
          <w:sz w:val="20"/>
          <w:szCs w:val="20"/>
        </w:rPr>
        <w:t>Wiegand</w:t>
      </w:r>
      <w:proofErr w:type="spellEnd"/>
      <w:r w:rsidR="00495E93">
        <w:rPr>
          <w:rFonts w:ascii="Montserrat" w:hAnsi="Montserrat" w:cstheme="minorHAnsi"/>
          <w:sz w:val="20"/>
          <w:szCs w:val="20"/>
        </w:rPr>
        <w:t xml:space="preserve"> стороннего </w:t>
      </w:r>
      <w:r w:rsidRPr="00495E93">
        <w:rPr>
          <w:rFonts w:ascii="Montserrat" w:hAnsi="Montserrat" w:cstheme="minorHAnsi"/>
          <w:sz w:val="20"/>
          <w:szCs w:val="20"/>
        </w:rPr>
        <w:t>контроллера.</w:t>
      </w:r>
    </w:p>
    <w:tbl>
      <w:tblPr>
        <w:tblW w:w="9639" w:type="dxa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4961"/>
      </w:tblGrid>
      <w:tr w:rsidR="00655E43" w:rsidRPr="00495E93" w14:paraId="39C13CDE" w14:textId="77777777" w:rsidTr="00113EC2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3DE9B6DC" w14:textId="77777777" w:rsidR="00655E43" w:rsidRPr="00495E93" w:rsidRDefault="00655E43" w:rsidP="000765D3">
            <w:pPr>
              <w:keepNext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95E93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4A18F023" w14:textId="004405FC" w:rsidR="00655E43" w:rsidRPr="00495E93" w:rsidRDefault="007E267A" w:rsidP="000765D3">
            <w:pPr>
              <w:keepNext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95E93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655E43" w:rsidRPr="00495E93" w14:paraId="6A2BB6BD" w14:textId="77777777" w:rsidTr="00113EC2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548D56F" w14:textId="77777777" w:rsidR="00655E43" w:rsidRPr="00495E93" w:rsidRDefault="00655E43" w:rsidP="000765D3">
            <w:pPr>
              <w:tabs>
                <w:tab w:val="left" w:pos="234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95E93">
              <w:rPr>
                <w:rFonts w:ascii="Montserrat" w:hAnsi="Montserrat" w:cstheme="minorHAnsi"/>
                <w:sz w:val="20"/>
                <w:szCs w:val="20"/>
              </w:rPr>
              <w:t>1.</w:t>
            </w:r>
            <w:r w:rsidRPr="00495E93">
              <w:rPr>
                <w:rFonts w:ascii="Montserrat" w:hAnsi="Montserrat" w:cstheme="minorHAnsi"/>
                <w:sz w:val="20"/>
                <w:szCs w:val="20"/>
              </w:rPr>
              <w:tab/>
              <w:t>Вход в режим программирования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630D36D" w14:textId="0E987309" w:rsidR="00655E43" w:rsidRPr="00495E93" w:rsidRDefault="00CC02F5" w:rsidP="000765D3">
            <w:pPr>
              <w:tabs>
                <w:tab w:val="left" w:pos="256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95E93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1716A8" w:rsidRPr="00495E93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</w:t>
            </w:r>
          </w:p>
        </w:tc>
      </w:tr>
      <w:tr w:rsidR="00655E43" w:rsidRPr="00495E93" w14:paraId="33C76605" w14:textId="77777777" w:rsidTr="00113EC2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A0E6F11" w14:textId="0DF2DA7F" w:rsidR="00655E43" w:rsidRPr="00495E93" w:rsidRDefault="00655E43" w:rsidP="007F4262">
            <w:pPr>
              <w:tabs>
                <w:tab w:val="left" w:pos="234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95E93">
              <w:rPr>
                <w:rFonts w:ascii="Montserrat" w:hAnsi="Montserrat" w:cstheme="minorHAnsi"/>
                <w:sz w:val="20"/>
                <w:szCs w:val="20"/>
              </w:rPr>
              <w:t>2.</w:t>
            </w:r>
            <w:r w:rsidRPr="00495E93">
              <w:rPr>
                <w:rFonts w:ascii="Montserrat" w:hAnsi="Montserrat" w:cstheme="minorHAnsi"/>
                <w:sz w:val="20"/>
                <w:szCs w:val="20"/>
              </w:rPr>
              <w:tab/>
            </w:r>
            <w:r w:rsidR="009B51C2" w:rsidRPr="0073102F">
              <w:rPr>
                <w:rFonts w:ascii="Montserrat" w:hAnsi="Montserrat" w:cstheme="minorHAnsi"/>
                <w:sz w:val="20"/>
                <w:szCs w:val="20"/>
              </w:rPr>
              <w:t xml:space="preserve">Настройка </w:t>
            </w:r>
            <w:r w:rsidR="009B51C2">
              <w:rPr>
                <w:rFonts w:ascii="Montserrat" w:hAnsi="Montserrat" w:cstheme="minorHAnsi"/>
                <w:sz w:val="20"/>
                <w:szCs w:val="20"/>
              </w:rPr>
              <w:t>количество бит в протоколе</w:t>
            </w:r>
            <w:r w:rsidR="009B51C2" w:rsidRPr="0073102F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9B51C2" w:rsidRPr="0073102F">
              <w:rPr>
                <w:rFonts w:ascii="Montserrat" w:hAnsi="Montserrat" w:cstheme="minorHAnsi"/>
                <w:sz w:val="20"/>
                <w:szCs w:val="20"/>
              </w:rPr>
              <w:t>Wiegand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F820195" w14:textId="77777777" w:rsidR="00F41119" w:rsidRPr="00FD7351" w:rsidRDefault="00F41119" w:rsidP="00F41119">
            <w:pPr>
              <w:spacing w:before="0" w:after="0" w:line="240" w:lineRule="auto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>Для карт EM: 8 (26-44) #</w:t>
            </w:r>
          </w:p>
          <w:p w14:paraId="6983AA49" w14:textId="77777777" w:rsidR="00F41119" w:rsidRPr="00FD7351" w:rsidRDefault="00F41119" w:rsidP="00F41119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FD7351">
              <w:rPr>
                <w:rFonts w:ascii="Montserrat" w:hAnsi="Montserrat"/>
                <w:sz w:val="20"/>
                <w:szCs w:val="20"/>
              </w:rPr>
              <w:t>(заводская настройка по умолчанию: 26 бит)</w:t>
            </w:r>
          </w:p>
          <w:p w14:paraId="7B28A7C7" w14:textId="77777777" w:rsidR="00F41119" w:rsidRDefault="00F41119" w:rsidP="00F41119">
            <w:pPr>
              <w:spacing w:before="0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 xml:space="preserve">Для карт </w:t>
            </w:r>
            <w:proofErr w:type="spellStart"/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>Mifare</w:t>
            </w:r>
            <w:proofErr w:type="spellEnd"/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>: 8 0 (26-44) #</w:t>
            </w:r>
          </w:p>
          <w:p w14:paraId="06C7A311" w14:textId="61B987C2" w:rsidR="00655E43" w:rsidRPr="00495E93" w:rsidRDefault="00F41119" w:rsidP="00F41119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FD7351">
              <w:rPr>
                <w:rFonts w:ascii="Montserrat" w:hAnsi="Montserrat"/>
                <w:sz w:val="20"/>
                <w:szCs w:val="20"/>
              </w:rPr>
              <w:t>(заводская настройка по умолчанию: 26 бит)</w:t>
            </w:r>
          </w:p>
        </w:tc>
      </w:tr>
      <w:tr w:rsidR="007F4262" w:rsidRPr="00495E93" w14:paraId="477C8C23" w14:textId="77777777" w:rsidTr="00113EC2">
        <w:trPr>
          <w:trHeight w:val="20"/>
        </w:trPr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7CE9A1F" w14:textId="77777777" w:rsidR="007F4262" w:rsidRPr="00495E93" w:rsidRDefault="007F4262" w:rsidP="007F4262">
            <w:pPr>
              <w:spacing w:before="0" w:after="0" w:line="240" w:lineRule="auto"/>
              <w:ind w:left="256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95E93">
              <w:rPr>
                <w:rFonts w:ascii="Montserrat" w:hAnsi="Montserrat" w:cstheme="minorHAnsi"/>
                <w:sz w:val="20"/>
                <w:szCs w:val="20"/>
              </w:rPr>
              <w:t>Выбор количества бит выходных данных для ПИН-кода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BFB6C75" w14:textId="77777777" w:rsidR="007F4262" w:rsidRPr="00495E93" w:rsidRDefault="007F4262" w:rsidP="00113EC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95E93">
              <w:rPr>
                <w:rFonts w:ascii="Montserrat" w:hAnsi="Montserrat" w:cstheme="minorHAnsi"/>
                <w:b/>
                <w:sz w:val="20"/>
                <w:szCs w:val="20"/>
              </w:rPr>
              <w:t>8 (4 или 8 или 10) #</w:t>
            </w:r>
            <w:r w:rsidR="00113EC2" w:rsidRPr="00495E93">
              <w:rPr>
                <w:rFonts w:ascii="Montserrat" w:hAnsi="Montserrat" w:cstheme="minorHAnsi"/>
                <w:b/>
                <w:sz w:val="20"/>
                <w:szCs w:val="20"/>
              </w:rPr>
              <w:t xml:space="preserve">     </w:t>
            </w:r>
            <w:r w:rsidRPr="00495E93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умолчанию: 4 бита)</w:t>
            </w:r>
          </w:p>
        </w:tc>
      </w:tr>
      <w:tr w:rsidR="007F4262" w:rsidRPr="00495E93" w14:paraId="1868F20D" w14:textId="77777777" w:rsidTr="00113EC2">
        <w:trPr>
          <w:trHeight w:val="20"/>
        </w:trPr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018E712" w14:textId="77777777" w:rsidR="007F4262" w:rsidRPr="00495E93" w:rsidRDefault="007F4262" w:rsidP="007F4262">
            <w:pPr>
              <w:tabs>
                <w:tab w:val="left" w:pos="234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95E93">
              <w:rPr>
                <w:rFonts w:ascii="Montserrat" w:hAnsi="Montserrat" w:cstheme="minorHAnsi"/>
                <w:sz w:val="20"/>
                <w:szCs w:val="20"/>
              </w:rPr>
              <w:t>3.</w:t>
            </w:r>
            <w:r w:rsidRPr="00495E93">
              <w:rPr>
                <w:rFonts w:ascii="Montserrat" w:hAnsi="Montserrat" w:cstheme="minorHAnsi"/>
                <w:sz w:val="20"/>
                <w:szCs w:val="20"/>
              </w:rPr>
              <w:tab/>
              <w:t>Отключение бита чётности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665548A" w14:textId="77777777" w:rsidR="007F4262" w:rsidRPr="00495E93" w:rsidRDefault="007F4262" w:rsidP="007F4262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95E93">
              <w:rPr>
                <w:rFonts w:ascii="Montserrat" w:hAnsi="Montserrat" w:cstheme="minorHAnsi"/>
                <w:b/>
                <w:sz w:val="20"/>
                <w:szCs w:val="20"/>
              </w:rPr>
              <w:t>8 0 #</w:t>
            </w:r>
          </w:p>
        </w:tc>
      </w:tr>
      <w:tr w:rsidR="007F4262" w:rsidRPr="00495E93" w14:paraId="76AB994E" w14:textId="77777777" w:rsidTr="00113EC2">
        <w:trPr>
          <w:trHeight w:val="20"/>
        </w:trPr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D1A8DE1" w14:textId="77777777" w:rsidR="007F4262" w:rsidRPr="00495E93" w:rsidRDefault="007F4262" w:rsidP="007F4262">
            <w:pPr>
              <w:spacing w:before="0" w:after="0" w:line="240" w:lineRule="auto"/>
              <w:ind w:left="256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95E93">
              <w:rPr>
                <w:rFonts w:ascii="Montserrat" w:hAnsi="Montserrat" w:cstheme="minorHAnsi"/>
                <w:sz w:val="20"/>
                <w:szCs w:val="20"/>
              </w:rPr>
              <w:t>Включение бита чётности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EC1AA35" w14:textId="77777777" w:rsidR="007F4262" w:rsidRPr="00495E93" w:rsidRDefault="007F4262" w:rsidP="007F426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95E93">
              <w:rPr>
                <w:rFonts w:ascii="Montserrat" w:hAnsi="Montserrat" w:cstheme="minorHAnsi"/>
                <w:b/>
                <w:sz w:val="20"/>
                <w:szCs w:val="20"/>
              </w:rPr>
              <w:t>8 1 #</w:t>
            </w:r>
            <w:r w:rsidRPr="00495E93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="00113EC2" w:rsidRPr="00495E93">
              <w:rPr>
                <w:rFonts w:ascii="Montserrat" w:hAnsi="Montserrat" w:cstheme="minorHAnsi"/>
                <w:sz w:val="20"/>
                <w:szCs w:val="20"/>
              </w:rPr>
              <w:t xml:space="preserve">    </w:t>
            </w:r>
            <w:r w:rsidRPr="00495E93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умолчанию)</w:t>
            </w:r>
          </w:p>
        </w:tc>
      </w:tr>
      <w:tr w:rsidR="007F4262" w:rsidRPr="00495E93" w14:paraId="3223ADFE" w14:textId="77777777" w:rsidTr="00113EC2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0252E50" w14:textId="77777777" w:rsidR="007F4262" w:rsidRPr="00495E93" w:rsidRDefault="007F4262" w:rsidP="00E52B1B">
            <w:pPr>
              <w:tabs>
                <w:tab w:val="left" w:pos="234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95E93">
              <w:rPr>
                <w:rFonts w:ascii="Montserrat" w:hAnsi="Montserrat" w:cstheme="minorHAnsi"/>
                <w:sz w:val="20"/>
                <w:szCs w:val="20"/>
              </w:rPr>
              <w:t>4.</w:t>
            </w:r>
            <w:r w:rsidRPr="00495E93">
              <w:rPr>
                <w:rFonts w:ascii="Montserrat" w:hAnsi="Montserrat" w:cstheme="minorHAnsi"/>
                <w:sz w:val="20"/>
                <w:szCs w:val="20"/>
              </w:rPr>
              <w:tab/>
              <w:t>Выход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D6E78F9" w14:textId="57513947" w:rsidR="007F4262" w:rsidRPr="00495E93" w:rsidRDefault="00CC02F5" w:rsidP="00E52B1B">
            <w:pPr>
              <w:tabs>
                <w:tab w:val="left" w:pos="256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95E93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0CB71FF7" w14:textId="5A2A9640" w:rsidR="004722FB" w:rsidRPr="00BB4583" w:rsidRDefault="00655E43" w:rsidP="00BB4583">
      <w:pPr>
        <w:spacing w:before="120" w:after="120" w:line="240" w:lineRule="auto"/>
        <w:ind w:left="1701" w:hanging="1701"/>
        <w:jc w:val="left"/>
        <w:rPr>
          <w:rFonts w:ascii="Montserrat" w:hAnsi="Montserrat" w:cstheme="minorHAnsi"/>
          <w:sz w:val="26"/>
          <w:szCs w:val="26"/>
        </w:rPr>
      </w:pPr>
      <w:bookmarkStart w:id="17" w:name="_Hlk181382112"/>
      <w:r w:rsidRPr="00495E93">
        <w:rPr>
          <w:rFonts w:ascii="Montserrat" w:hAnsi="Montserrat" w:cstheme="minorHAnsi"/>
          <w:b/>
          <w:sz w:val="20"/>
          <w:szCs w:val="20"/>
        </w:rPr>
        <w:t>Примечание:</w:t>
      </w:r>
      <w:r w:rsidR="00113EC2" w:rsidRPr="00495E93">
        <w:rPr>
          <w:rFonts w:ascii="Montserrat" w:hAnsi="Montserrat" w:cstheme="minorHAnsi"/>
          <w:sz w:val="20"/>
          <w:szCs w:val="20"/>
        </w:rPr>
        <w:tab/>
      </w:r>
      <w:r w:rsidRPr="00495E93">
        <w:rPr>
          <w:rFonts w:ascii="Montserrat" w:hAnsi="Montserrat" w:cstheme="minorHAnsi"/>
          <w:sz w:val="20"/>
          <w:szCs w:val="20"/>
        </w:rPr>
        <w:t xml:space="preserve">При подключении контроллеров </w:t>
      </w:r>
      <w:proofErr w:type="spellStart"/>
      <w:r w:rsidRPr="00495E93">
        <w:rPr>
          <w:rFonts w:ascii="Montserrat" w:hAnsi="Montserrat" w:cstheme="minorHAnsi"/>
          <w:sz w:val="20"/>
          <w:szCs w:val="20"/>
        </w:rPr>
        <w:t>Wiegand</w:t>
      </w:r>
      <w:proofErr w:type="spellEnd"/>
      <w:r w:rsidRPr="00495E93">
        <w:rPr>
          <w:rFonts w:ascii="Montserrat" w:hAnsi="Montserrat" w:cstheme="minorHAnsi"/>
          <w:sz w:val="20"/>
          <w:szCs w:val="20"/>
        </w:rPr>
        <w:t xml:space="preserve"> с 32 и 40-битными входными данными биты чётности необходимо отключить.</w:t>
      </w:r>
      <w:bookmarkEnd w:id="17"/>
      <w:r w:rsidR="004722FB" w:rsidRPr="00BB4583">
        <w:rPr>
          <w:rFonts w:ascii="Montserrat" w:hAnsi="Montserrat" w:cstheme="minorHAnsi"/>
          <w:sz w:val="26"/>
          <w:szCs w:val="26"/>
        </w:rPr>
        <w:br w:type="page"/>
      </w:r>
    </w:p>
    <w:tbl>
      <w:tblPr>
        <w:tblStyle w:val="a6"/>
        <w:tblW w:w="9889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6062"/>
        <w:gridCol w:w="3827"/>
      </w:tblGrid>
      <w:tr w:rsidR="0061502F" w:rsidRPr="00B46237" w14:paraId="428DD1B8" w14:textId="77777777" w:rsidTr="00E52B1B">
        <w:trPr>
          <w:trHeight w:val="20"/>
        </w:trPr>
        <w:tc>
          <w:tcPr>
            <w:tcW w:w="6062" w:type="dxa"/>
            <w:vMerge w:val="restart"/>
            <w:vAlign w:val="center"/>
          </w:tcPr>
          <w:p w14:paraId="77868022" w14:textId="77777777" w:rsidR="0061502F" w:rsidRPr="00495E93" w:rsidRDefault="0061502F" w:rsidP="00E52B1B">
            <w:pPr>
              <w:keepNext/>
              <w:jc w:val="left"/>
              <w:rPr>
                <w:rFonts w:ascii="Montserrat" w:hAnsi="Montserrat"/>
                <w:b/>
                <w:bCs/>
                <w:sz w:val="28"/>
                <w:szCs w:val="28"/>
              </w:rPr>
            </w:pPr>
            <w:r w:rsidRPr="00495E93">
              <w:rPr>
                <w:rFonts w:ascii="Montserrat" w:hAnsi="Montserrat"/>
                <w:b/>
                <w:bCs/>
                <w:sz w:val="28"/>
                <w:szCs w:val="28"/>
              </w:rPr>
              <w:lastRenderedPageBreak/>
              <w:t>ДОПОЛНИТЕЛЬНЫЕ ВОЗМОЖНОСТИ</w:t>
            </w:r>
          </w:p>
        </w:tc>
        <w:tc>
          <w:tcPr>
            <w:tcW w:w="3827" w:type="dxa"/>
            <w:tcBorders>
              <w:bottom w:val="single" w:sz="18" w:space="0" w:color="000000" w:themeColor="text1"/>
            </w:tcBorders>
          </w:tcPr>
          <w:p w14:paraId="7DEE85BE" w14:textId="77777777" w:rsidR="0061502F" w:rsidRPr="00B46237" w:rsidRDefault="0061502F" w:rsidP="00E52B1B">
            <w:pPr>
              <w:keepNext/>
              <w:rPr>
                <w:rFonts w:ascii="Montserrat" w:hAnsi="Montserrat"/>
              </w:rPr>
            </w:pPr>
          </w:p>
        </w:tc>
      </w:tr>
      <w:tr w:rsidR="0061502F" w:rsidRPr="00B46237" w14:paraId="06D33CE7" w14:textId="77777777" w:rsidTr="00E52B1B">
        <w:trPr>
          <w:trHeight w:val="20"/>
        </w:trPr>
        <w:tc>
          <w:tcPr>
            <w:tcW w:w="6062" w:type="dxa"/>
            <w:vMerge/>
          </w:tcPr>
          <w:p w14:paraId="55B357E2" w14:textId="77777777" w:rsidR="0061502F" w:rsidRPr="00B46237" w:rsidRDefault="0061502F" w:rsidP="00E52B1B">
            <w:pPr>
              <w:keepNext/>
              <w:rPr>
                <w:rFonts w:ascii="Montserrat" w:hAnsi="Montserrat"/>
              </w:rPr>
            </w:pPr>
          </w:p>
        </w:tc>
        <w:tc>
          <w:tcPr>
            <w:tcW w:w="3827" w:type="dxa"/>
            <w:tcBorders>
              <w:top w:val="single" w:sz="18" w:space="0" w:color="000000" w:themeColor="text1"/>
            </w:tcBorders>
          </w:tcPr>
          <w:p w14:paraId="5C3F6359" w14:textId="77777777" w:rsidR="0061502F" w:rsidRPr="00B46237" w:rsidRDefault="0061502F" w:rsidP="00E52B1B">
            <w:pPr>
              <w:keepNext/>
              <w:rPr>
                <w:rFonts w:ascii="Montserrat" w:hAnsi="Montserrat"/>
              </w:rPr>
            </w:pPr>
          </w:p>
        </w:tc>
      </w:tr>
    </w:tbl>
    <w:p w14:paraId="70D42F26" w14:textId="77777777" w:rsidR="00655E43" w:rsidRPr="00495E93" w:rsidRDefault="00655E43" w:rsidP="0061502F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495E93">
        <w:rPr>
          <w:rFonts w:ascii="Montserrat" w:hAnsi="Montserrat" w:cstheme="minorHAnsi"/>
          <w:b/>
          <w:sz w:val="24"/>
          <w:szCs w:val="24"/>
        </w:rPr>
        <w:t>Режим сбора карт</w:t>
      </w:r>
    </w:p>
    <w:p w14:paraId="1721BEB7" w14:textId="77777777" w:rsidR="00655E43" w:rsidRPr="00495E93" w:rsidRDefault="00655E43" w:rsidP="004C50C2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495E93">
        <w:rPr>
          <w:rFonts w:ascii="Montserrat" w:hAnsi="Montserrat" w:cstheme="minorHAnsi"/>
          <w:sz w:val="20"/>
          <w:szCs w:val="20"/>
        </w:rPr>
        <w:t>После включения этого режима замок смогут открывать все карты. При этом каждая предъявленная карта будет добавлена в устройство.</w:t>
      </w: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3"/>
        <w:gridCol w:w="4961"/>
      </w:tblGrid>
      <w:tr w:rsidR="000F6FC6" w:rsidRPr="00495E93" w14:paraId="7DA1BD7E" w14:textId="77777777" w:rsidTr="0061502F">
        <w:trPr>
          <w:trHeight w:val="20"/>
        </w:trPr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049E3A57" w14:textId="77777777" w:rsidR="000F6FC6" w:rsidRPr="00495E93" w:rsidRDefault="000F6FC6" w:rsidP="0061502F">
            <w:pPr>
              <w:keepNext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95E93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4530D680" w14:textId="1FD5BA7F" w:rsidR="000F6FC6" w:rsidRPr="00495E93" w:rsidRDefault="007E267A" w:rsidP="0061502F">
            <w:pPr>
              <w:keepNext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95E93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0F6FC6" w:rsidRPr="00495E93" w14:paraId="35D21B60" w14:textId="77777777" w:rsidTr="0061502F">
        <w:trPr>
          <w:trHeight w:val="20"/>
        </w:trPr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0EF988A" w14:textId="77777777" w:rsidR="000F6FC6" w:rsidRPr="00495E93" w:rsidRDefault="00E138F7" w:rsidP="0061502F">
            <w:pPr>
              <w:tabs>
                <w:tab w:val="left" w:pos="234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95E93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2BBB316" w14:textId="7E832696" w:rsidR="000F6FC6" w:rsidRPr="00495E93" w:rsidRDefault="00CC02F5" w:rsidP="0061502F">
            <w:pPr>
              <w:tabs>
                <w:tab w:val="left" w:pos="234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95E93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E138F7" w:rsidRPr="00495E93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</w:t>
            </w:r>
          </w:p>
        </w:tc>
      </w:tr>
      <w:tr w:rsidR="000F6FC6" w:rsidRPr="00495E93" w14:paraId="05688485" w14:textId="77777777" w:rsidTr="0061502F">
        <w:trPr>
          <w:trHeight w:val="20"/>
        </w:trPr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870F72F" w14:textId="77777777" w:rsidR="000F6FC6" w:rsidRPr="00495E93" w:rsidRDefault="000F6FC6" w:rsidP="0061502F">
            <w:pPr>
              <w:tabs>
                <w:tab w:val="left" w:pos="234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95E93">
              <w:rPr>
                <w:rFonts w:ascii="Montserrat" w:hAnsi="Montserrat" w:cstheme="minorHAnsi"/>
                <w:sz w:val="20"/>
                <w:szCs w:val="20"/>
              </w:rPr>
              <w:t>2. ОТКЛЮЧЕНИЕ Режима сбора карт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0C7A097" w14:textId="77777777" w:rsidR="000F6FC6" w:rsidRPr="00495E93" w:rsidRDefault="000F6FC6" w:rsidP="0061502F">
            <w:pPr>
              <w:spacing w:before="0" w:after="0" w:line="240" w:lineRule="auto"/>
              <w:ind w:hanging="1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95E93">
              <w:rPr>
                <w:rFonts w:ascii="Montserrat" w:hAnsi="Montserrat" w:cstheme="minorHAnsi"/>
                <w:b/>
                <w:sz w:val="20"/>
                <w:szCs w:val="20"/>
              </w:rPr>
              <w:t>9 2 #</w:t>
            </w:r>
            <w:r w:rsidRPr="00495E93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="0061502F" w:rsidRPr="00495E93">
              <w:rPr>
                <w:rFonts w:ascii="Montserrat" w:hAnsi="Montserrat" w:cstheme="minorHAnsi"/>
                <w:sz w:val="20"/>
                <w:szCs w:val="20"/>
              </w:rPr>
              <w:t xml:space="preserve">    </w:t>
            </w:r>
            <w:r w:rsidRPr="00495E93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умолчанию)</w:t>
            </w:r>
          </w:p>
        </w:tc>
      </w:tr>
      <w:tr w:rsidR="000F6FC6" w:rsidRPr="00495E93" w14:paraId="3445A338" w14:textId="77777777" w:rsidTr="0061502F">
        <w:trPr>
          <w:trHeight w:val="20"/>
        </w:trPr>
        <w:tc>
          <w:tcPr>
            <w:tcW w:w="47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5B0969F" w14:textId="77777777" w:rsidR="000F6FC6" w:rsidRPr="00495E93" w:rsidRDefault="00FB2D24" w:rsidP="0061502F">
            <w:pPr>
              <w:tabs>
                <w:tab w:val="left" w:pos="234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95E93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28F087E" w14:textId="77777777" w:rsidR="000F6FC6" w:rsidRPr="00495E93" w:rsidRDefault="000F6FC6" w:rsidP="0061502F">
            <w:pPr>
              <w:tabs>
                <w:tab w:val="left" w:pos="234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0F6FC6" w:rsidRPr="00495E93" w14:paraId="64040B26" w14:textId="77777777" w:rsidTr="0061502F">
        <w:trPr>
          <w:trHeight w:val="2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E937867" w14:textId="77777777" w:rsidR="000F6FC6" w:rsidRPr="00495E93" w:rsidRDefault="000F6FC6" w:rsidP="0061502F">
            <w:pPr>
              <w:tabs>
                <w:tab w:val="left" w:pos="234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95E93">
              <w:rPr>
                <w:rFonts w:ascii="Montserrat" w:hAnsi="Montserrat" w:cstheme="minorHAnsi"/>
                <w:sz w:val="20"/>
                <w:szCs w:val="20"/>
              </w:rPr>
              <w:t>2. ВКЛЮЧЕНИЕ Режима сбора карт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A7EF830" w14:textId="77777777" w:rsidR="000F6FC6" w:rsidRPr="00495E93" w:rsidRDefault="000F6FC6" w:rsidP="0061502F">
            <w:pPr>
              <w:tabs>
                <w:tab w:val="left" w:pos="234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95E93">
              <w:rPr>
                <w:rFonts w:ascii="Montserrat" w:hAnsi="Montserrat" w:cstheme="minorHAnsi"/>
                <w:b/>
                <w:sz w:val="20"/>
                <w:szCs w:val="20"/>
              </w:rPr>
              <w:t>9 3 #</w:t>
            </w:r>
          </w:p>
        </w:tc>
      </w:tr>
      <w:tr w:rsidR="000F6FC6" w:rsidRPr="00495E93" w14:paraId="475982B2" w14:textId="77777777" w:rsidTr="0061502F">
        <w:trPr>
          <w:trHeight w:val="20"/>
        </w:trPr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A2C961D" w14:textId="77777777" w:rsidR="000F6FC6" w:rsidRPr="00495E93" w:rsidRDefault="000F6FC6" w:rsidP="0061502F">
            <w:pPr>
              <w:tabs>
                <w:tab w:val="left" w:pos="234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95E93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B8779D3" w14:textId="3BF174A3" w:rsidR="000F6FC6" w:rsidRPr="00495E93" w:rsidRDefault="00CC02F5" w:rsidP="0061502F">
            <w:pPr>
              <w:tabs>
                <w:tab w:val="left" w:pos="234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95E93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4FF7C7FF" w14:textId="639B7C8E" w:rsidR="00655E43" w:rsidRPr="00495E93" w:rsidRDefault="004722FB" w:rsidP="00C1130F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bookmarkStart w:id="18" w:name="_Hlk181382151"/>
      <w:r w:rsidRPr="000242C6">
        <w:rPr>
          <w:rFonts w:ascii="Montserrat" w:hAnsi="Montserrat"/>
          <w:b/>
          <w:bCs/>
          <w:sz w:val="24"/>
          <w:szCs w:val="24"/>
        </w:rPr>
        <w:t xml:space="preserve">Передача </w:t>
      </w:r>
      <w:r>
        <w:rPr>
          <w:rFonts w:ascii="Montserrat" w:hAnsi="Montserrat"/>
          <w:b/>
          <w:bCs/>
          <w:sz w:val="24"/>
          <w:szCs w:val="24"/>
        </w:rPr>
        <w:t>базы данных</w:t>
      </w:r>
      <w:r w:rsidRPr="000242C6">
        <w:rPr>
          <w:rFonts w:ascii="Montserrat" w:hAnsi="Montserrat"/>
          <w:b/>
          <w:bCs/>
          <w:sz w:val="24"/>
          <w:szCs w:val="24"/>
        </w:rPr>
        <w:t xml:space="preserve"> пользователей</w:t>
      </w:r>
    </w:p>
    <w:p w14:paraId="6FC0599A" w14:textId="1ECDEB70" w:rsidR="00655E43" w:rsidRPr="00495E93" w:rsidRDefault="00655E43" w:rsidP="004C50C2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bookmarkStart w:id="19" w:name="_Hlk181368172"/>
      <w:bookmarkEnd w:id="18"/>
      <w:r w:rsidRPr="00495E93">
        <w:rPr>
          <w:rFonts w:ascii="Montserrat" w:hAnsi="Montserrat" w:cstheme="minorHAnsi"/>
          <w:sz w:val="20"/>
          <w:szCs w:val="20"/>
        </w:rPr>
        <w:t xml:space="preserve">Устройство поддерживает функцию передачи </w:t>
      </w:r>
      <w:r w:rsidR="004722FB">
        <w:rPr>
          <w:rFonts w:ascii="Montserrat" w:hAnsi="Montserrat" w:cstheme="minorHAnsi"/>
          <w:sz w:val="20"/>
          <w:szCs w:val="20"/>
        </w:rPr>
        <w:t>данных,</w:t>
      </w:r>
      <w:r w:rsidRPr="00495E93">
        <w:rPr>
          <w:rFonts w:ascii="Montserrat" w:hAnsi="Montserrat" w:cstheme="minorHAnsi"/>
          <w:sz w:val="20"/>
          <w:szCs w:val="20"/>
        </w:rPr>
        <w:t xml:space="preserve"> </w:t>
      </w:r>
      <w:r w:rsidR="004722FB">
        <w:rPr>
          <w:rFonts w:ascii="Montserrat" w:hAnsi="Montserrat" w:cstheme="minorHAnsi"/>
          <w:sz w:val="20"/>
          <w:szCs w:val="20"/>
        </w:rPr>
        <w:t>д</w:t>
      </w:r>
      <w:r w:rsidRPr="00495E93">
        <w:rPr>
          <w:rFonts w:ascii="Montserrat" w:hAnsi="Montserrat" w:cstheme="minorHAnsi"/>
          <w:sz w:val="20"/>
          <w:szCs w:val="20"/>
        </w:rPr>
        <w:t>анные зарегистрированн</w:t>
      </w:r>
      <w:r w:rsidR="004722FB">
        <w:rPr>
          <w:rFonts w:ascii="Montserrat" w:hAnsi="Montserrat" w:cstheme="minorHAnsi"/>
          <w:sz w:val="20"/>
          <w:szCs w:val="20"/>
        </w:rPr>
        <w:t>ых</w:t>
      </w:r>
      <w:r w:rsidRPr="00495E93">
        <w:rPr>
          <w:rFonts w:ascii="Montserrat" w:hAnsi="Montserrat" w:cstheme="minorHAnsi"/>
          <w:sz w:val="20"/>
          <w:szCs w:val="20"/>
        </w:rPr>
        <w:t xml:space="preserve"> пользовател</w:t>
      </w:r>
      <w:r w:rsidR="004722FB">
        <w:rPr>
          <w:rFonts w:ascii="Montserrat" w:hAnsi="Montserrat" w:cstheme="minorHAnsi"/>
          <w:sz w:val="20"/>
          <w:szCs w:val="20"/>
        </w:rPr>
        <w:t>ей</w:t>
      </w:r>
      <w:r w:rsidRPr="00495E93">
        <w:rPr>
          <w:rFonts w:ascii="Montserrat" w:hAnsi="Montserrat" w:cstheme="minorHAnsi"/>
          <w:sz w:val="20"/>
          <w:szCs w:val="20"/>
        </w:rPr>
        <w:t xml:space="preserve"> (карты, ПИН-кода) могут быть переданы из одного устройства (назовем его основным) в другое (назовем его принимающим).</w:t>
      </w:r>
    </w:p>
    <w:bookmarkEnd w:id="19"/>
    <w:p w14:paraId="413A4C3A" w14:textId="77777777" w:rsidR="00655E43" w:rsidRPr="004722FB" w:rsidRDefault="00655E43" w:rsidP="00C1130F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4722FB">
        <w:rPr>
          <w:rFonts w:ascii="Montserrat" w:hAnsi="Montserrat" w:cstheme="minorHAnsi"/>
          <w:b/>
          <w:sz w:val="24"/>
          <w:szCs w:val="24"/>
        </w:rPr>
        <w:t>Схема подключения</w:t>
      </w:r>
    </w:p>
    <w:p w14:paraId="748B1A78" w14:textId="77777777" w:rsidR="00E138F7" w:rsidRPr="00B46237" w:rsidRDefault="00F267E9" w:rsidP="00C1130F">
      <w:pPr>
        <w:spacing w:before="120" w:after="120" w:line="240" w:lineRule="auto"/>
        <w:rPr>
          <w:rFonts w:ascii="Montserrat" w:hAnsi="Montserrat" w:cstheme="minorHAnsi"/>
          <w:sz w:val="26"/>
          <w:szCs w:val="26"/>
        </w:rPr>
      </w:pPr>
      <w:r w:rsidRPr="00B46237">
        <w:rPr>
          <w:rFonts w:ascii="Montserrat" w:hAnsi="Montserrat" w:cstheme="minorHAnsi"/>
          <w:noProof/>
          <w:sz w:val="26"/>
          <w:szCs w:val="26"/>
          <w:lang w:bidi="ar-SA"/>
        </w:rPr>
        <w:drawing>
          <wp:inline distT="0" distB="0" distL="0" distR="0" wp14:anchorId="24761167" wp14:editId="608661A6">
            <wp:extent cx="4399074" cy="3170364"/>
            <wp:effectExtent l="19050" t="0" r="1476" b="0"/>
            <wp:docPr id="8" name="Рисунок 7" descr="新款SK2-EM+MF说明书20220519 стр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款SK2-EM+MF说明书20220519 стр 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074" cy="31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35FCA" w14:textId="77777777" w:rsidR="00655E43" w:rsidRPr="004722FB" w:rsidRDefault="00655E43" w:rsidP="00C1130F">
      <w:pPr>
        <w:keepNext/>
        <w:spacing w:before="0" w:after="120" w:line="240" w:lineRule="auto"/>
        <w:jc w:val="left"/>
        <w:rPr>
          <w:rFonts w:ascii="Montserrat" w:hAnsi="Montserrat" w:cstheme="minorHAnsi"/>
          <w:b/>
          <w:sz w:val="20"/>
          <w:szCs w:val="20"/>
        </w:rPr>
      </w:pPr>
      <w:bookmarkStart w:id="20" w:name="_Hlk181382185"/>
      <w:r w:rsidRPr="004722FB">
        <w:rPr>
          <w:rFonts w:ascii="Montserrat" w:hAnsi="Montserrat" w:cstheme="minorHAnsi"/>
          <w:b/>
          <w:sz w:val="20"/>
          <w:szCs w:val="20"/>
        </w:rPr>
        <w:t>Комментарии:</w:t>
      </w:r>
    </w:p>
    <w:p w14:paraId="25FE74F8" w14:textId="77777777" w:rsidR="00655E43" w:rsidRPr="004722FB" w:rsidRDefault="00655E43" w:rsidP="00C1130F">
      <w:pPr>
        <w:pStyle w:val="a3"/>
        <w:numPr>
          <w:ilvl w:val="0"/>
          <w:numId w:val="14"/>
        </w:numPr>
        <w:spacing w:before="0" w:after="0" w:line="240" w:lineRule="auto"/>
        <w:ind w:left="284" w:hanging="284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4722FB">
        <w:rPr>
          <w:rFonts w:ascii="Montserrat" w:hAnsi="Montserrat" w:cstheme="minorHAnsi"/>
          <w:sz w:val="20"/>
          <w:szCs w:val="20"/>
        </w:rPr>
        <w:t>Основное и принимающие устройства должны быть устройствами одной серии.</w:t>
      </w:r>
    </w:p>
    <w:p w14:paraId="2DDA047E" w14:textId="0BC177FF" w:rsidR="00655E43" w:rsidRPr="004722FB" w:rsidRDefault="00655E43" w:rsidP="00C1130F">
      <w:pPr>
        <w:pStyle w:val="a3"/>
        <w:numPr>
          <w:ilvl w:val="0"/>
          <w:numId w:val="14"/>
        </w:numPr>
        <w:spacing w:before="0" w:after="0" w:line="240" w:lineRule="auto"/>
        <w:ind w:left="284" w:hanging="284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4722FB">
        <w:rPr>
          <w:rFonts w:ascii="Montserrat" w:hAnsi="Montserrat" w:cstheme="minorHAnsi"/>
          <w:sz w:val="20"/>
          <w:szCs w:val="20"/>
        </w:rPr>
        <w:t>Мастер-код основного устройства и принимающего устройства должны быть одинаковы.</w:t>
      </w:r>
    </w:p>
    <w:p w14:paraId="1FEB2AAB" w14:textId="77777777" w:rsidR="00655E43" w:rsidRPr="004722FB" w:rsidRDefault="00655E43" w:rsidP="00C1130F">
      <w:pPr>
        <w:pStyle w:val="a3"/>
        <w:numPr>
          <w:ilvl w:val="0"/>
          <w:numId w:val="14"/>
        </w:numPr>
        <w:spacing w:before="0" w:after="0" w:line="240" w:lineRule="auto"/>
        <w:ind w:left="284" w:hanging="284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4722FB">
        <w:rPr>
          <w:rFonts w:ascii="Montserrat" w:hAnsi="Montserrat" w:cstheme="minorHAnsi"/>
          <w:sz w:val="20"/>
          <w:szCs w:val="20"/>
        </w:rPr>
        <w:t>Программирование операции переноса допускается только на основном устройстве.</w:t>
      </w:r>
    </w:p>
    <w:p w14:paraId="1BD0B43F" w14:textId="77777777" w:rsidR="00655E43" w:rsidRPr="004722FB" w:rsidRDefault="00655E43" w:rsidP="00C1130F">
      <w:pPr>
        <w:pStyle w:val="a3"/>
        <w:numPr>
          <w:ilvl w:val="0"/>
          <w:numId w:val="14"/>
        </w:numPr>
        <w:spacing w:before="0" w:after="0" w:line="240" w:lineRule="auto"/>
        <w:ind w:left="284" w:hanging="284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4722FB">
        <w:rPr>
          <w:rFonts w:ascii="Montserrat" w:hAnsi="Montserrat" w:cstheme="minorHAnsi"/>
          <w:sz w:val="20"/>
          <w:szCs w:val="20"/>
        </w:rPr>
        <w:t>Если принимающее устройство уже имеет зарегистрированных пользователей, после переноса их данные будут удалены и заменены перенесенными.</w:t>
      </w:r>
    </w:p>
    <w:p w14:paraId="309F8B5C" w14:textId="77777777" w:rsidR="00FD7262" w:rsidRPr="004722FB" w:rsidRDefault="00655E43" w:rsidP="00C1130F">
      <w:pPr>
        <w:pStyle w:val="a3"/>
        <w:numPr>
          <w:ilvl w:val="0"/>
          <w:numId w:val="14"/>
        </w:numPr>
        <w:spacing w:before="0" w:after="0" w:line="240" w:lineRule="auto"/>
        <w:ind w:left="284" w:hanging="284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4722FB">
        <w:rPr>
          <w:rFonts w:ascii="Montserrat" w:hAnsi="Montserrat" w:cstheme="minorHAnsi"/>
          <w:sz w:val="20"/>
          <w:szCs w:val="20"/>
        </w:rPr>
        <w:t>Процесс передачи данных для всех 1000 зарегистрированных пользователей занимает около 30 секунд.</w:t>
      </w:r>
    </w:p>
    <w:bookmarkEnd w:id="20"/>
    <w:p w14:paraId="73B22448" w14:textId="77777777" w:rsidR="00FD7262" w:rsidRPr="00B46237" w:rsidRDefault="00FD7262" w:rsidP="004C50C2">
      <w:pPr>
        <w:spacing w:before="0" w:after="120" w:line="240" w:lineRule="auto"/>
        <w:jc w:val="left"/>
        <w:rPr>
          <w:rFonts w:ascii="Montserrat" w:hAnsi="Montserrat" w:cstheme="minorHAnsi"/>
          <w:sz w:val="26"/>
          <w:szCs w:val="26"/>
        </w:rPr>
      </w:pPr>
    </w:p>
    <w:p w14:paraId="1426D286" w14:textId="77777777" w:rsidR="00655E43" w:rsidRPr="004722FB" w:rsidRDefault="00655E43" w:rsidP="00C1130F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4722FB">
        <w:rPr>
          <w:rFonts w:ascii="Montserrat" w:hAnsi="Montserrat" w:cstheme="minorHAnsi"/>
          <w:b/>
          <w:sz w:val="24"/>
          <w:szCs w:val="24"/>
        </w:rPr>
        <w:t>Настройка передачи данных на основном устройстве</w:t>
      </w:r>
    </w:p>
    <w:tbl>
      <w:tblPr>
        <w:tblW w:w="9781" w:type="dxa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90"/>
        <w:gridCol w:w="4891"/>
      </w:tblGrid>
      <w:tr w:rsidR="00655E43" w:rsidRPr="00B46237" w14:paraId="13A85D41" w14:textId="77777777" w:rsidTr="00C1130F">
        <w:trPr>
          <w:trHeight w:val="20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3067159A" w14:textId="77777777" w:rsidR="00655E43" w:rsidRPr="004722FB" w:rsidRDefault="00655E43" w:rsidP="00C1130F">
            <w:pPr>
              <w:keepNext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722FB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7DB49440" w14:textId="3D62B11E" w:rsidR="00655E43" w:rsidRPr="004722FB" w:rsidRDefault="007E267A" w:rsidP="00C1130F">
            <w:pPr>
              <w:keepNext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722FB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655E43" w:rsidRPr="00B46237" w14:paraId="4DF3939F" w14:textId="77777777" w:rsidTr="00C1130F">
        <w:trPr>
          <w:trHeight w:val="20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D0E3FC9" w14:textId="77777777" w:rsidR="00655E43" w:rsidRPr="004722FB" w:rsidRDefault="00655E43" w:rsidP="00C1130F">
            <w:pPr>
              <w:tabs>
                <w:tab w:val="left" w:pos="234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722FB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6B1CC32" w14:textId="5F47AAA9" w:rsidR="00655E43" w:rsidRPr="004722FB" w:rsidRDefault="00CC02F5" w:rsidP="00C1130F">
            <w:pPr>
              <w:tabs>
                <w:tab w:val="left" w:pos="234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722FB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655E43" w:rsidRPr="004722FB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</w:t>
            </w:r>
          </w:p>
        </w:tc>
      </w:tr>
      <w:tr w:rsidR="00655E43" w:rsidRPr="00B46237" w14:paraId="272E7D30" w14:textId="77777777" w:rsidTr="00C1130F">
        <w:trPr>
          <w:trHeight w:val="20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4732576" w14:textId="77777777" w:rsidR="00655E43" w:rsidRPr="004722FB" w:rsidRDefault="00655E43" w:rsidP="00C1130F">
            <w:pPr>
              <w:tabs>
                <w:tab w:val="left" w:pos="234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722FB">
              <w:rPr>
                <w:rFonts w:ascii="Montserrat" w:hAnsi="Montserrat" w:cstheme="minorHAnsi"/>
                <w:sz w:val="20"/>
                <w:szCs w:val="20"/>
              </w:rPr>
              <w:t>2. Настройка передачи данных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2070EC85" w14:textId="77777777" w:rsidR="00655E43" w:rsidRPr="004722FB" w:rsidRDefault="00655E43" w:rsidP="00C1130F">
            <w:pPr>
              <w:tabs>
                <w:tab w:val="left" w:pos="234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722FB">
              <w:rPr>
                <w:rFonts w:ascii="Montserrat" w:hAnsi="Montserrat" w:cstheme="minorHAnsi"/>
                <w:b/>
                <w:sz w:val="20"/>
                <w:szCs w:val="20"/>
              </w:rPr>
              <w:t>9 8 #</w:t>
            </w:r>
          </w:p>
        </w:tc>
      </w:tr>
      <w:tr w:rsidR="00655E43" w:rsidRPr="00B46237" w14:paraId="432F6073" w14:textId="77777777" w:rsidTr="00C1130F">
        <w:trPr>
          <w:trHeight w:val="2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D85703B" w14:textId="77777777" w:rsidR="00655E43" w:rsidRPr="004722FB" w:rsidRDefault="00655E43" w:rsidP="00C1130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722FB">
              <w:rPr>
                <w:rFonts w:ascii="Montserrat" w:hAnsi="Montserrat" w:cstheme="minorHAnsi"/>
                <w:sz w:val="20"/>
                <w:szCs w:val="20"/>
              </w:rPr>
              <w:t xml:space="preserve">Зеленый светодиод горит в течение 30 секунд, далее после 1 звукового сигнала светодиод загорается </w:t>
            </w:r>
            <w:r w:rsidRPr="004722FB">
              <w:rPr>
                <w:rFonts w:ascii="Montserrat" w:hAnsi="Montserrat" w:cstheme="minorHAnsi"/>
                <w:sz w:val="20"/>
                <w:szCs w:val="20"/>
              </w:rPr>
              <w:lastRenderedPageBreak/>
              <w:t>красным – это говорит об успешной передаче пользовательской информации.</w:t>
            </w:r>
          </w:p>
        </w:tc>
      </w:tr>
      <w:tr w:rsidR="00655E43" w:rsidRPr="00B46237" w14:paraId="7A835FBC" w14:textId="77777777" w:rsidTr="00C1130F">
        <w:trPr>
          <w:trHeight w:val="20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B93ED87" w14:textId="77777777" w:rsidR="00655E43" w:rsidRPr="004722FB" w:rsidRDefault="00655E43" w:rsidP="00C1130F">
            <w:pPr>
              <w:tabs>
                <w:tab w:val="left" w:pos="234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722FB">
              <w:rPr>
                <w:rFonts w:ascii="Montserrat" w:hAnsi="Montserrat" w:cstheme="minorHAnsi"/>
                <w:sz w:val="20"/>
                <w:szCs w:val="20"/>
              </w:rPr>
              <w:lastRenderedPageBreak/>
              <w:t>3. Выход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50C0E0A" w14:textId="34AA1175" w:rsidR="00655E43" w:rsidRPr="004722FB" w:rsidRDefault="00CC02F5" w:rsidP="00C1130F">
            <w:pPr>
              <w:tabs>
                <w:tab w:val="left" w:pos="234"/>
              </w:tabs>
              <w:spacing w:before="0" w:after="0" w:line="240" w:lineRule="auto"/>
              <w:ind w:left="256" w:hanging="283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4722FB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1CFCA1CA" w14:textId="54CE1C64" w:rsidR="00ED1779" w:rsidRPr="004722FB" w:rsidRDefault="004722FB" w:rsidP="00C1130F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bookmarkStart w:id="21" w:name="_Hlk181382408"/>
      <w:r>
        <w:rPr>
          <w:rFonts w:ascii="Montserrat" w:hAnsi="Montserrat" w:cstheme="minorHAnsi"/>
          <w:b/>
          <w:sz w:val="24"/>
          <w:szCs w:val="24"/>
        </w:rPr>
        <w:t>Включение двух панелей в режим шлюза</w:t>
      </w:r>
    </w:p>
    <w:p w14:paraId="22D78AD7" w14:textId="51DE596C" w:rsidR="00655E43" w:rsidRPr="004722FB" w:rsidRDefault="004722FB" w:rsidP="004722FB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 xml:space="preserve">Устройство поддерживает </w:t>
      </w:r>
      <w:r>
        <w:rPr>
          <w:rFonts w:ascii="Montserrat" w:hAnsi="Montserrat"/>
          <w:sz w:val="20"/>
          <w:szCs w:val="20"/>
        </w:rPr>
        <w:t xml:space="preserve">работу двух </w:t>
      </w:r>
      <w:proofErr w:type="spellStart"/>
      <w:r>
        <w:rPr>
          <w:rFonts w:ascii="Montserrat" w:hAnsi="Montserrat"/>
          <w:sz w:val="20"/>
          <w:szCs w:val="20"/>
        </w:rPr>
        <w:t>кодоноборных</w:t>
      </w:r>
      <w:proofErr w:type="spellEnd"/>
      <w:r>
        <w:rPr>
          <w:rFonts w:ascii="Montserrat" w:hAnsi="Montserrat"/>
          <w:sz w:val="20"/>
          <w:szCs w:val="20"/>
        </w:rPr>
        <w:t xml:space="preserve"> панелей в режиме шлюза</w:t>
      </w:r>
      <w:r w:rsidRPr="00382410">
        <w:rPr>
          <w:rFonts w:ascii="Montserrat" w:hAnsi="Montserrat"/>
          <w:sz w:val="20"/>
          <w:szCs w:val="20"/>
        </w:rPr>
        <w:t xml:space="preserve">. </w:t>
      </w:r>
      <w:r w:rsidR="00535614" w:rsidRPr="00382410">
        <w:rPr>
          <w:rFonts w:ascii="Montserrat" w:hAnsi="Montserrat"/>
          <w:sz w:val="20"/>
          <w:szCs w:val="20"/>
        </w:rPr>
        <w:t xml:space="preserve">Он </w:t>
      </w:r>
      <w:r w:rsidR="00535614">
        <w:rPr>
          <w:rFonts w:ascii="Montserrat" w:hAnsi="Montserrat"/>
          <w:sz w:val="20"/>
          <w:szCs w:val="20"/>
        </w:rPr>
        <w:t>и</w:t>
      </w:r>
      <w:r w:rsidR="00535614" w:rsidRPr="00382410">
        <w:rPr>
          <w:rFonts w:ascii="Montserrat" w:hAnsi="Montserrat"/>
          <w:sz w:val="20"/>
          <w:szCs w:val="20"/>
        </w:rPr>
        <w:t>спользуется</w:t>
      </w:r>
      <w:r w:rsidR="00535614">
        <w:rPr>
          <w:rFonts w:ascii="Montserrat" w:hAnsi="Montserrat"/>
          <w:sz w:val="20"/>
          <w:szCs w:val="20"/>
        </w:rPr>
        <w:t xml:space="preserve"> </w:t>
      </w:r>
      <w:r w:rsidR="00535614" w:rsidRPr="00382410">
        <w:rPr>
          <w:rFonts w:ascii="Montserrat" w:hAnsi="Montserrat"/>
          <w:sz w:val="20"/>
          <w:szCs w:val="20"/>
        </w:rPr>
        <w:t>в учреждениях</w:t>
      </w:r>
      <w:r w:rsidR="00535614">
        <w:rPr>
          <w:rFonts w:ascii="Montserrat" w:hAnsi="Montserrat"/>
          <w:sz w:val="20"/>
          <w:szCs w:val="20"/>
        </w:rPr>
        <w:t>,</w:t>
      </w:r>
      <w:r w:rsidR="00535614" w:rsidRPr="00382410">
        <w:rPr>
          <w:rFonts w:ascii="Montserrat" w:hAnsi="Montserrat"/>
          <w:sz w:val="20"/>
          <w:szCs w:val="20"/>
        </w:rPr>
        <w:t xml:space="preserve"> где требуется более высокий уровень безопасности.</w:t>
      </w:r>
    </w:p>
    <w:bookmarkEnd w:id="21"/>
    <w:p w14:paraId="41F62662" w14:textId="77777777" w:rsidR="00655E43" w:rsidRPr="004722FB" w:rsidRDefault="00655E43" w:rsidP="00C1130F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4722FB">
        <w:rPr>
          <w:rFonts w:ascii="Montserrat" w:hAnsi="Montserrat" w:cstheme="minorHAnsi"/>
          <w:b/>
          <w:sz w:val="24"/>
          <w:szCs w:val="24"/>
        </w:rPr>
        <w:t>Схема подключения</w:t>
      </w:r>
    </w:p>
    <w:p w14:paraId="1B2B53FF" w14:textId="77777777" w:rsidR="00C15BAE" w:rsidRPr="00B46237" w:rsidRDefault="00C15BAE" w:rsidP="004C50C2">
      <w:pPr>
        <w:spacing w:before="0" w:after="120" w:line="240" w:lineRule="auto"/>
        <w:rPr>
          <w:rFonts w:ascii="Montserrat" w:hAnsi="Montserrat" w:cstheme="minorHAnsi"/>
          <w:sz w:val="26"/>
          <w:szCs w:val="26"/>
        </w:rPr>
      </w:pPr>
      <w:r w:rsidRPr="00B46237">
        <w:rPr>
          <w:rFonts w:ascii="Montserrat" w:hAnsi="Montserrat" w:cstheme="minorHAnsi"/>
          <w:noProof/>
          <w:sz w:val="26"/>
          <w:szCs w:val="26"/>
          <w:lang w:bidi="ar-SA"/>
        </w:rPr>
        <w:drawing>
          <wp:inline distT="0" distB="0" distL="0" distR="0" wp14:anchorId="1E5D1737" wp14:editId="745060C2">
            <wp:extent cx="6120130" cy="3133725"/>
            <wp:effectExtent l="19050" t="0" r="0" b="0"/>
            <wp:docPr id="12" name="Рисунок 11" descr="新款SK2-EM+MF说明书20220519 стр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款SK2-EM+MF说明书20220519 стр 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8D51" w14:textId="77777777" w:rsidR="00535614" w:rsidRPr="00382410" w:rsidRDefault="00535614" w:rsidP="00535614">
      <w:pPr>
        <w:spacing w:before="0" w:line="240" w:lineRule="auto"/>
        <w:jc w:val="left"/>
        <w:rPr>
          <w:rFonts w:ascii="Montserrat" w:hAnsi="Montserrat" w:cstheme="minorHAnsi"/>
          <w:b/>
          <w:bCs/>
          <w:sz w:val="20"/>
          <w:szCs w:val="20"/>
        </w:rPr>
      </w:pPr>
      <w:bookmarkStart w:id="22" w:name="_Hlk181382443"/>
      <w:r w:rsidRPr="00382410">
        <w:rPr>
          <w:rFonts w:ascii="Montserrat" w:hAnsi="Montserrat"/>
          <w:b/>
          <w:bCs/>
          <w:sz w:val="20"/>
          <w:szCs w:val="20"/>
        </w:rPr>
        <w:t>Комментарии:</w:t>
      </w:r>
      <w:r w:rsidRPr="00382410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 xml:space="preserve">Герконы </w:t>
      </w:r>
      <w:r w:rsidRPr="00382410">
        <w:rPr>
          <w:rFonts w:ascii="Montserrat" w:hAnsi="Montserrat"/>
          <w:sz w:val="20"/>
          <w:szCs w:val="20"/>
        </w:rPr>
        <w:t>должн</w:t>
      </w:r>
      <w:r>
        <w:rPr>
          <w:rFonts w:ascii="Montserrat" w:hAnsi="Montserrat"/>
          <w:sz w:val="20"/>
          <w:szCs w:val="20"/>
        </w:rPr>
        <w:t>ы</w:t>
      </w:r>
      <w:r w:rsidRPr="00382410">
        <w:rPr>
          <w:rFonts w:ascii="Montserrat" w:hAnsi="Montserrat"/>
          <w:sz w:val="20"/>
          <w:szCs w:val="20"/>
        </w:rPr>
        <w:t xml:space="preserve"> быть установлен</w:t>
      </w:r>
      <w:r>
        <w:rPr>
          <w:rFonts w:ascii="Montserrat" w:hAnsi="Montserrat"/>
          <w:sz w:val="20"/>
          <w:szCs w:val="20"/>
        </w:rPr>
        <w:t>ы</w:t>
      </w:r>
      <w:r w:rsidRPr="00382410">
        <w:rPr>
          <w:rFonts w:ascii="Montserrat" w:hAnsi="Montserrat"/>
          <w:sz w:val="20"/>
          <w:szCs w:val="20"/>
        </w:rPr>
        <w:t xml:space="preserve"> и подключен</w:t>
      </w:r>
      <w:r>
        <w:rPr>
          <w:rFonts w:ascii="Montserrat" w:hAnsi="Montserrat"/>
          <w:sz w:val="20"/>
          <w:szCs w:val="20"/>
        </w:rPr>
        <w:t>ы</w:t>
      </w:r>
      <w:r w:rsidRPr="00382410">
        <w:rPr>
          <w:rFonts w:ascii="Montserrat" w:hAnsi="Montserrat"/>
          <w:sz w:val="20"/>
          <w:szCs w:val="20"/>
        </w:rPr>
        <w:t xml:space="preserve">, как показано на схеме. </w:t>
      </w:r>
      <w:r w:rsidRPr="00382410">
        <w:rPr>
          <w:rFonts w:ascii="Montserrat" w:hAnsi="Montserrat"/>
          <w:b/>
          <w:bCs/>
          <w:sz w:val="20"/>
          <w:szCs w:val="20"/>
        </w:rPr>
        <w:t>Давайте обозначим два устройства как устройства «A» и «B» для двух дверей – дверей «1» и «2».</w:t>
      </w:r>
    </w:p>
    <w:p w14:paraId="460C3032" w14:textId="77777777" w:rsidR="00535614" w:rsidRPr="00382410" w:rsidRDefault="00535614" w:rsidP="00535614">
      <w:pPr>
        <w:spacing w:before="0" w:line="240" w:lineRule="auto"/>
        <w:ind w:right="-285"/>
        <w:jc w:val="left"/>
        <w:rPr>
          <w:rFonts w:ascii="Montserrat" w:hAnsi="Montserrat" w:cstheme="minorHAnsi"/>
          <w:b/>
          <w:bCs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>Шаг 1:</w:t>
      </w:r>
      <w:r w:rsidRPr="00382410">
        <w:rPr>
          <w:rFonts w:ascii="Montserrat" w:hAnsi="Montserrat" w:cstheme="minorHAnsi"/>
          <w:b/>
          <w:bCs/>
          <w:sz w:val="20"/>
          <w:szCs w:val="20"/>
        </w:rPr>
        <w:br/>
      </w:r>
      <w:r w:rsidRPr="00382410">
        <w:rPr>
          <w:rFonts w:ascii="Montserrat" w:hAnsi="Montserrat"/>
          <w:sz w:val="20"/>
          <w:szCs w:val="20"/>
        </w:rPr>
        <w:t xml:space="preserve">Зарегистрируйте пользователей на устройстве «A», затем передайте </w:t>
      </w:r>
      <w:r>
        <w:rPr>
          <w:rFonts w:ascii="Montserrat" w:hAnsi="Montserrat"/>
          <w:sz w:val="20"/>
          <w:szCs w:val="20"/>
        </w:rPr>
        <w:t>базу данных</w:t>
      </w:r>
      <w:r w:rsidRPr="00382410">
        <w:rPr>
          <w:rFonts w:ascii="Montserrat" w:hAnsi="Montserrat"/>
          <w:sz w:val="20"/>
          <w:szCs w:val="20"/>
        </w:rPr>
        <w:t xml:space="preserve"> пользовател</w:t>
      </w:r>
      <w:r>
        <w:rPr>
          <w:rFonts w:ascii="Montserrat" w:hAnsi="Montserrat"/>
          <w:sz w:val="20"/>
          <w:szCs w:val="20"/>
        </w:rPr>
        <w:t>ей</w:t>
      </w:r>
      <w:r w:rsidRPr="00382410">
        <w:rPr>
          <w:rFonts w:ascii="Montserrat" w:hAnsi="Montserrat"/>
          <w:sz w:val="20"/>
          <w:szCs w:val="20"/>
        </w:rPr>
        <w:t xml:space="preserve"> на устройство «B» с помощью функции «Передача </w:t>
      </w:r>
      <w:r>
        <w:rPr>
          <w:rFonts w:ascii="Montserrat" w:hAnsi="Montserrat"/>
          <w:sz w:val="20"/>
          <w:szCs w:val="20"/>
        </w:rPr>
        <w:t>базы данных</w:t>
      </w:r>
      <w:r w:rsidRPr="00382410">
        <w:rPr>
          <w:rFonts w:ascii="Montserrat" w:hAnsi="Montserrat"/>
          <w:sz w:val="20"/>
          <w:szCs w:val="20"/>
        </w:rPr>
        <w:t xml:space="preserve"> пользователе</w:t>
      </w:r>
      <w:r>
        <w:rPr>
          <w:rFonts w:ascii="Montserrat" w:hAnsi="Montserrat"/>
          <w:sz w:val="20"/>
          <w:szCs w:val="20"/>
        </w:rPr>
        <w:t>й</w:t>
      </w:r>
      <w:r w:rsidRPr="00382410">
        <w:rPr>
          <w:rFonts w:ascii="Montserrat" w:hAnsi="Montserrat"/>
          <w:sz w:val="20"/>
          <w:szCs w:val="20"/>
        </w:rPr>
        <w:t>».</w:t>
      </w:r>
    </w:p>
    <w:p w14:paraId="5CA1CAD9" w14:textId="77777777" w:rsidR="00535614" w:rsidRPr="00382410" w:rsidRDefault="00535614" w:rsidP="00535614">
      <w:pPr>
        <w:spacing w:before="0" w:after="0" w:line="240" w:lineRule="auto"/>
        <w:jc w:val="left"/>
        <w:rPr>
          <w:rFonts w:ascii="Montserrat" w:hAnsi="Montserrat" w:cstheme="minorHAnsi"/>
          <w:b/>
          <w:bCs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>Шаг 2:</w:t>
      </w:r>
      <w:r w:rsidRPr="00382410">
        <w:rPr>
          <w:rFonts w:ascii="Montserrat" w:hAnsi="Montserrat" w:cstheme="minorHAnsi"/>
          <w:b/>
          <w:bCs/>
          <w:sz w:val="20"/>
          <w:szCs w:val="20"/>
        </w:rPr>
        <w:br/>
      </w:r>
      <w:r w:rsidRPr="00382410">
        <w:rPr>
          <w:rFonts w:ascii="Montserrat" w:hAnsi="Montserrat"/>
          <w:sz w:val="20"/>
          <w:szCs w:val="20"/>
        </w:rPr>
        <w:t xml:space="preserve">Включите на обоих устройствах («A» и «B») </w:t>
      </w:r>
      <w:r>
        <w:rPr>
          <w:rFonts w:ascii="Montserrat" w:hAnsi="Montserrat"/>
          <w:sz w:val="20"/>
          <w:szCs w:val="20"/>
        </w:rPr>
        <w:t>режим шлюза</w:t>
      </w:r>
      <w:r w:rsidRPr="00382410">
        <w:rPr>
          <w:rFonts w:ascii="Montserrat" w:hAnsi="Montserrat"/>
          <w:sz w:val="20"/>
          <w:szCs w:val="20"/>
        </w:rPr>
        <w:t>.</w:t>
      </w:r>
    </w:p>
    <w:tbl>
      <w:tblPr>
        <w:tblW w:w="9866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33"/>
        <w:gridCol w:w="4933"/>
      </w:tblGrid>
      <w:tr w:rsidR="00655E43" w:rsidRPr="004722FB" w14:paraId="32C11910" w14:textId="77777777" w:rsidTr="00C870C9">
        <w:trPr>
          <w:trHeight w:val="20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bookmarkEnd w:id="22"/>
          <w:p w14:paraId="6614E6A3" w14:textId="77777777" w:rsidR="00655E43" w:rsidRPr="004722FB" w:rsidRDefault="00D3182E" w:rsidP="00C1130F">
            <w:pPr>
              <w:keepNext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722FB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70" w:type="dxa"/>
              <w:right w:w="170" w:type="dxa"/>
            </w:tcMar>
          </w:tcPr>
          <w:p w14:paraId="4AE0F26D" w14:textId="21375AC4" w:rsidR="00655E43" w:rsidRPr="004722FB" w:rsidRDefault="007E267A" w:rsidP="00C1130F">
            <w:pPr>
              <w:keepNext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722FB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655E43" w:rsidRPr="004722FB" w14:paraId="56A4A9C6" w14:textId="77777777" w:rsidTr="00C870C9">
        <w:trPr>
          <w:trHeight w:val="20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4EB5002" w14:textId="77777777" w:rsidR="00655E43" w:rsidRPr="004722FB" w:rsidRDefault="00655E43" w:rsidP="00C1130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722FB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269245C" w14:textId="0A9984A0" w:rsidR="00655E43" w:rsidRPr="004722FB" w:rsidRDefault="00CC02F5" w:rsidP="00C1130F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722FB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655E43" w:rsidRPr="004722FB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</w:t>
            </w:r>
          </w:p>
        </w:tc>
      </w:tr>
      <w:tr w:rsidR="00535614" w:rsidRPr="004722FB" w14:paraId="1521C36A" w14:textId="77777777" w:rsidTr="00C870C9">
        <w:trPr>
          <w:trHeight w:val="20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0611EE4B" w14:textId="5AD117BF" w:rsidR="00535614" w:rsidRPr="004722FB" w:rsidRDefault="00535614" w:rsidP="00535614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2. Отключение </w:t>
            </w:r>
            <w:r>
              <w:rPr>
                <w:rFonts w:ascii="Montserrat" w:hAnsi="Montserrat"/>
                <w:sz w:val="20"/>
                <w:szCs w:val="20"/>
              </w:rPr>
              <w:t>режима шлюза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78EF7328" w14:textId="77777777" w:rsidR="00535614" w:rsidRPr="004722FB" w:rsidRDefault="00535614" w:rsidP="00535614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722FB">
              <w:rPr>
                <w:rFonts w:ascii="Montserrat" w:hAnsi="Montserrat" w:cstheme="minorHAnsi"/>
                <w:b/>
                <w:sz w:val="20"/>
                <w:szCs w:val="20"/>
              </w:rPr>
              <w:t>9 0 #</w:t>
            </w:r>
            <w:r w:rsidRPr="004722FB">
              <w:rPr>
                <w:rFonts w:ascii="Montserrat" w:hAnsi="Montserrat" w:cstheme="minorHAnsi"/>
                <w:sz w:val="20"/>
                <w:szCs w:val="20"/>
              </w:rPr>
              <w:t xml:space="preserve">    (заводская настройка по умолчанию)</w:t>
            </w:r>
          </w:p>
        </w:tc>
      </w:tr>
      <w:tr w:rsidR="00535614" w:rsidRPr="004722FB" w14:paraId="060741FD" w14:textId="77777777" w:rsidTr="00C870C9">
        <w:trPr>
          <w:trHeight w:val="20"/>
        </w:trPr>
        <w:tc>
          <w:tcPr>
            <w:tcW w:w="49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B5272FA" w14:textId="77567A53" w:rsidR="00535614" w:rsidRPr="004722FB" w:rsidRDefault="00535614" w:rsidP="00535614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06681C">
              <w:rPr>
                <w:rFonts w:ascii="Montserrat" w:hAnsi="Montserrat"/>
                <w:b/>
                <w:bCs/>
                <w:sz w:val="20"/>
                <w:szCs w:val="20"/>
              </w:rPr>
              <w:t>ИЛИ</w:t>
            </w:r>
          </w:p>
        </w:tc>
        <w:tc>
          <w:tcPr>
            <w:tcW w:w="49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3511C6E0" w14:textId="77777777" w:rsidR="00535614" w:rsidRPr="004722FB" w:rsidRDefault="00535614" w:rsidP="00535614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535614" w:rsidRPr="004722FB" w14:paraId="4FF0D2D1" w14:textId="77777777" w:rsidTr="00C870C9">
        <w:trPr>
          <w:trHeight w:val="20"/>
        </w:trPr>
        <w:tc>
          <w:tcPr>
            <w:tcW w:w="4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5F7B4CBE" w14:textId="4912C446" w:rsidR="00535614" w:rsidRPr="004722FB" w:rsidRDefault="00535614" w:rsidP="00535614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2. Включение </w:t>
            </w:r>
            <w:r>
              <w:rPr>
                <w:rFonts w:ascii="Montserrat" w:hAnsi="Montserrat"/>
                <w:sz w:val="20"/>
                <w:szCs w:val="20"/>
              </w:rPr>
              <w:t>режима шлюза</w:t>
            </w:r>
          </w:p>
        </w:tc>
        <w:tc>
          <w:tcPr>
            <w:tcW w:w="4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83BF9F4" w14:textId="77777777" w:rsidR="00535614" w:rsidRPr="004722FB" w:rsidRDefault="00535614" w:rsidP="00535614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722FB">
              <w:rPr>
                <w:rFonts w:ascii="Montserrat" w:hAnsi="Montserrat" w:cstheme="minorHAnsi"/>
                <w:b/>
                <w:sz w:val="20"/>
                <w:szCs w:val="20"/>
              </w:rPr>
              <w:t>9 1 #</w:t>
            </w:r>
          </w:p>
        </w:tc>
      </w:tr>
      <w:tr w:rsidR="00A25CD3" w:rsidRPr="004722FB" w14:paraId="5D79BEBC" w14:textId="77777777" w:rsidTr="00C870C9">
        <w:trPr>
          <w:trHeight w:val="20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64D47936" w14:textId="77777777" w:rsidR="00A25CD3" w:rsidRPr="004722FB" w:rsidRDefault="00A25CD3" w:rsidP="00C1130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722FB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463AEBED" w14:textId="0D3B6CF7" w:rsidR="00A25CD3" w:rsidRPr="004722FB" w:rsidRDefault="00CC02F5" w:rsidP="00C1130F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4722FB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3C7E293E" w14:textId="5293826B" w:rsidR="009762A7" w:rsidRDefault="009762A7" w:rsidP="009762A7">
      <w:pPr>
        <w:spacing w:before="60" w:after="0" w:line="240" w:lineRule="auto"/>
        <w:jc w:val="left"/>
        <w:rPr>
          <w:rFonts w:ascii="Montserrat" w:hAnsi="Montserrat"/>
          <w:sz w:val="20"/>
          <w:szCs w:val="20"/>
        </w:rPr>
      </w:pPr>
      <w:bookmarkStart w:id="23" w:name="_Hlk181382469"/>
      <w:r w:rsidRPr="00382410">
        <w:rPr>
          <w:rFonts w:ascii="Montserrat" w:hAnsi="Montserrat"/>
          <w:sz w:val="20"/>
          <w:szCs w:val="20"/>
        </w:rPr>
        <w:t xml:space="preserve">Если </w:t>
      </w:r>
      <w:r>
        <w:rPr>
          <w:rFonts w:ascii="Montserrat" w:hAnsi="Montserrat"/>
          <w:sz w:val="20"/>
          <w:szCs w:val="20"/>
        </w:rPr>
        <w:t>режим шлюза</w:t>
      </w:r>
      <w:r w:rsidRPr="00382410">
        <w:rPr>
          <w:rFonts w:ascii="Montserrat" w:hAnsi="Montserrat"/>
          <w:sz w:val="20"/>
          <w:szCs w:val="20"/>
        </w:rPr>
        <w:t xml:space="preserve"> включен, то пользователь может </w:t>
      </w:r>
      <w:r>
        <w:rPr>
          <w:rFonts w:ascii="Montserrat" w:hAnsi="Montserrat"/>
          <w:sz w:val="20"/>
          <w:szCs w:val="20"/>
        </w:rPr>
        <w:t>считать</w:t>
      </w:r>
      <w:r w:rsidRPr="00382410">
        <w:rPr>
          <w:rFonts w:ascii="Montserrat" w:hAnsi="Montserrat"/>
          <w:sz w:val="20"/>
          <w:szCs w:val="20"/>
        </w:rPr>
        <w:t xml:space="preserve"> карту / ввести ПИН-код на считывающем устройстве «A» и открыть дверь 1 тогда и только тогда, когда закрыта дверь 2.</w:t>
      </w:r>
      <w:r>
        <w:rPr>
          <w:rFonts w:ascii="Montserrat" w:hAnsi="Montserrat"/>
          <w:sz w:val="20"/>
          <w:szCs w:val="20"/>
        </w:rPr>
        <w:t xml:space="preserve"> </w:t>
      </w:r>
      <w:r w:rsidRPr="00382410">
        <w:rPr>
          <w:rFonts w:ascii="Montserrat" w:hAnsi="Montserrat"/>
          <w:sz w:val="20"/>
          <w:szCs w:val="20"/>
        </w:rPr>
        <w:t xml:space="preserve">Далее, считать карту </w:t>
      </w:r>
      <w:r>
        <w:rPr>
          <w:rFonts w:ascii="Montserrat" w:hAnsi="Montserrat"/>
          <w:sz w:val="20"/>
          <w:szCs w:val="20"/>
        </w:rPr>
        <w:t>/</w:t>
      </w:r>
      <w:r w:rsidRPr="00382410">
        <w:rPr>
          <w:rFonts w:ascii="Montserrat" w:hAnsi="Montserrat"/>
          <w:sz w:val="20"/>
          <w:szCs w:val="20"/>
        </w:rPr>
        <w:t xml:space="preserve"> ввести ПИН-код на устройстве «B» и открыть дверь 2 можно тогда и только тогда, когда закрыта дверь 1.</w:t>
      </w:r>
    </w:p>
    <w:bookmarkEnd w:id="23"/>
    <w:p w14:paraId="189102B1" w14:textId="77777777" w:rsidR="00C1130F" w:rsidRPr="00B46237" w:rsidRDefault="00C1130F" w:rsidP="004C50C2">
      <w:pPr>
        <w:spacing w:before="0" w:after="120" w:line="240" w:lineRule="auto"/>
        <w:jc w:val="left"/>
        <w:rPr>
          <w:rFonts w:ascii="Montserrat" w:hAnsi="Montserrat" w:cstheme="minorHAnsi"/>
          <w:sz w:val="26"/>
          <w:szCs w:val="26"/>
        </w:rPr>
        <w:sectPr w:rsidR="00C1130F" w:rsidRPr="00B46237" w:rsidSect="00906487">
          <w:footerReference w:type="default" r:id="rId21"/>
          <w:pgSz w:w="11906" w:h="16838"/>
          <w:pgMar w:top="1134" w:right="1134" w:bottom="1134" w:left="1134" w:header="709" w:footer="492" w:gutter="0"/>
          <w:pgNumType w:start="1"/>
          <w:cols w:space="708"/>
          <w:docGrid w:linePitch="360"/>
        </w:sect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934"/>
      </w:tblGrid>
      <w:tr w:rsidR="009762A7" w:rsidRPr="00382410" w14:paraId="5F2539D9" w14:textId="77777777" w:rsidTr="009762A7">
        <w:tc>
          <w:tcPr>
            <w:tcW w:w="5920" w:type="dxa"/>
            <w:vMerge w:val="restart"/>
            <w:vAlign w:val="center"/>
          </w:tcPr>
          <w:p w14:paraId="4CEDD46A" w14:textId="77777777" w:rsidR="009762A7" w:rsidRPr="00172810" w:rsidRDefault="009762A7" w:rsidP="00F24B9C">
            <w:pPr>
              <w:jc w:val="left"/>
              <w:rPr>
                <w:rFonts w:ascii="Montserrat" w:hAnsi="Montserrat" w:cstheme="minorHAnsi"/>
                <w:b/>
                <w:sz w:val="28"/>
                <w:szCs w:val="28"/>
              </w:rPr>
            </w:pPr>
            <w:bookmarkStart w:id="24" w:name="_Hlk181382487"/>
            <w:r w:rsidRPr="00172810">
              <w:rPr>
                <w:rFonts w:ascii="Montserrat" w:hAnsi="Montserrat"/>
                <w:b/>
                <w:sz w:val="28"/>
                <w:szCs w:val="28"/>
              </w:rPr>
              <w:lastRenderedPageBreak/>
              <w:t>ДОПОЛНИТЕЛЬН</w:t>
            </w:r>
            <w:r>
              <w:rPr>
                <w:rFonts w:ascii="Montserrat" w:hAnsi="Montserrat"/>
                <w:b/>
                <w:sz w:val="28"/>
                <w:szCs w:val="28"/>
              </w:rPr>
              <w:t>АЯ</w:t>
            </w:r>
            <w:r w:rsidRPr="00172810">
              <w:rPr>
                <w:rFonts w:ascii="Montserrat" w:hAnsi="Montserrat"/>
                <w:b/>
                <w:sz w:val="28"/>
                <w:szCs w:val="28"/>
              </w:rPr>
              <w:t xml:space="preserve"> </w:t>
            </w:r>
            <w:r>
              <w:rPr>
                <w:rFonts w:ascii="Montserrat" w:hAnsi="Montserrat"/>
                <w:b/>
                <w:sz w:val="28"/>
                <w:szCs w:val="28"/>
              </w:rPr>
              <w:t>ИНФОРМАЦИЯ</w:t>
            </w:r>
          </w:p>
        </w:tc>
        <w:tc>
          <w:tcPr>
            <w:tcW w:w="3934" w:type="dxa"/>
            <w:tcBorders>
              <w:bottom w:val="single" w:sz="24" w:space="0" w:color="auto"/>
            </w:tcBorders>
          </w:tcPr>
          <w:p w14:paraId="5AFAB601" w14:textId="77777777" w:rsidR="009762A7" w:rsidRPr="00382410" w:rsidRDefault="009762A7" w:rsidP="00F24B9C">
            <w:pPr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9762A7" w:rsidRPr="00382410" w14:paraId="475B0D70" w14:textId="77777777" w:rsidTr="009762A7">
        <w:tc>
          <w:tcPr>
            <w:tcW w:w="5920" w:type="dxa"/>
            <w:vMerge/>
          </w:tcPr>
          <w:p w14:paraId="322932D8" w14:textId="77777777" w:rsidR="009762A7" w:rsidRPr="00382410" w:rsidRDefault="009762A7" w:rsidP="00F24B9C">
            <w:pPr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  <w:tc>
          <w:tcPr>
            <w:tcW w:w="3934" w:type="dxa"/>
            <w:tcBorders>
              <w:top w:val="single" w:sz="24" w:space="0" w:color="auto"/>
            </w:tcBorders>
          </w:tcPr>
          <w:p w14:paraId="7190495B" w14:textId="77777777" w:rsidR="009762A7" w:rsidRPr="00382410" w:rsidRDefault="009762A7" w:rsidP="00F24B9C">
            <w:pPr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</w:tbl>
    <w:p w14:paraId="0B1F5264" w14:textId="77777777" w:rsidR="009762A7" w:rsidRPr="00E415FA" w:rsidRDefault="009762A7" w:rsidP="009762A7">
      <w:pPr>
        <w:spacing w:before="120" w:after="0"/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Хранение и транспортировка</w:t>
      </w:r>
    </w:p>
    <w:p w14:paraId="4BA86B7E" w14:textId="77777777" w:rsidR="009762A7" w:rsidRPr="00E415FA" w:rsidRDefault="009762A7" w:rsidP="009762A7">
      <w:pPr>
        <w:spacing w:after="0"/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sz w:val="20"/>
          <w:szCs w:val="20"/>
        </w:rPr>
        <w:t>Хранение изделия в потребительской таре должно соответствовать условиям хранения 1 по ГОСТ 15150-69 при отсутствии в воздухе паров агрессивных сред (кислот, щелочей и пр.).</w:t>
      </w:r>
    </w:p>
    <w:p w14:paraId="17309E36" w14:textId="77777777" w:rsidR="009762A7" w:rsidRPr="00E415FA" w:rsidRDefault="009762A7" w:rsidP="009762A7">
      <w:pPr>
        <w:spacing w:before="0" w:after="0"/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sz w:val="20"/>
          <w:szCs w:val="20"/>
        </w:rPr>
        <w:t>Устройства в транспортной таре перевозятся любым видом крытых транспортных средств, в соответствии с требованиями действующих нормативных документов.</w:t>
      </w:r>
    </w:p>
    <w:p w14:paraId="3F324480" w14:textId="77777777" w:rsidR="009762A7" w:rsidRPr="00E415FA" w:rsidRDefault="009762A7" w:rsidP="009762A7">
      <w:pPr>
        <w:spacing w:before="120" w:after="0"/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Утилизация</w:t>
      </w:r>
    </w:p>
    <w:p w14:paraId="067AB5E6" w14:textId="77777777" w:rsidR="009762A7" w:rsidRPr="00E415FA" w:rsidRDefault="009762A7" w:rsidP="009762A7">
      <w:pPr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sz w:val="20"/>
          <w:szCs w:val="20"/>
        </w:rPr>
        <w:t>Утилизацию продукции, содержащей электронные компоненты, необходимо производить в соответствии с местными законами и нормативными актами. Обратитесь к местным органам власти, чтобы получить подробную информацию о правилах утилизации.</w:t>
      </w:r>
    </w:p>
    <w:p w14:paraId="2CA0F267" w14:textId="77777777" w:rsidR="009762A7" w:rsidRPr="00E415FA" w:rsidRDefault="009762A7" w:rsidP="009762A7">
      <w:pPr>
        <w:spacing w:before="120"/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Гарантия</w:t>
      </w:r>
    </w:p>
    <w:p w14:paraId="35801596" w14:textId="08DD78BF" w:rsidR="009762A7" w:rsidRPr="00E415FA" w:rsidRDefault="009762A7" w:rsidP="009762A7">
      <w:pPr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sz w:val="20"/>
          <w:szCs w:val="20"/>
        </w:rPr>
        <w:t xml:space="preserve">Информацию о гарантийных обязательства смотрите на сайте </w:t>
      </w:r>
      <w:r w:rsidR="00BD6CDA">
        <w:rPr>
          <w:rStyle w:val="ab"/>
          <w:rFonts w:ascii="Montserrat" w:hAnsi="Montserrat"/>
          <w:sz w:val="20"/>
          <w:szCs w:val="20"/>
          <w:lang w:val="en-US"/>
        </w:rPr>
        <w:t>skudo.pro</w:t>
      </w:r>
      <w:bookmarkStart w:id="25" w:name="_GoBack"/>
      <w:bookmarkEnd w:id="25"/>
      <w:r w:rsidRPr="00E415FA">
        <w:rPr>
          <w:rFonts w:ascii="Montserrat" w:hAnsi="Montserrat"/>
          <w:sz w:val="20"/>
          <w:szCs w:val="20"/>
        </w:rPr>
        <w:t>.</w:t>
      </w:r>
    </w:p>
    <w:p w14:paraId="0DC8EFDD" w14:textId="77777777" w:rsidR="009762A7" w:rsidRPr="00E415FA" w:rsidRDefault="009762A7" w:rsidP="009762A7">
      <w:pPr>
        <w:spacing w:before="120"/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Сведения о сертификации</w:t>
      </w:r>
    </w:p>
    <w:p w14:paraId="70A6B8FD" w14:textId="77777777" w:rsidR="009762A7" w:rsidRPr="00E415FA" w:rsidRDefault="009762A7" w:rsidP="009762A7">
      <w:pPr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sz w:val="20"/>
          <w:szCs w:val="20"/>
        </w:rPr>
        <w:t>Изделие соответствует требованиям технических регламентов Таможенного союза ТР ТС 020/2011 и ТР ЕАЭС 037/2016.</w:t>
      </w:r>
    </w:p>
    <w:p w14:paraId="4713BB98" w14:textId="77777777" w:rsidR="009762A7" w:rsidRPr="00E415FA" w:rsidRDefault="009762A7" w:rsidP="009762A7">
      <w:pPr>
        <w:spacing w:before="120" w:after="0"/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Сведения о изготовителе и импортере</w:t>
      </w:r>
    </w:p>
    <w:p w14:paraId="5B108F75" w14:textId="77777777" w:rsidR="009762A7" w:rsidRPr="00E415FA" w:rsidRDefault="009762A7" w:rsidP="009762A7">
      <w:pPr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Сделано в Китае</w:t>
      </w:r>
    </w:p>
    <w:p w14:paraId="642E6C86" w14:textId="77777777" w:rsidR="009762A7" w:rsidRPr="00E415FA" w:rsidRDefault="009762A7" w:rsidP="009762A7">
      <w:pPr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Импортер:</w:t>
      </w:r>
      <w:r w:rsidRPr="00E415FA">
        <w:rPr>
          <w:rFonts w:ascii="Montserrat" w:hAnsi="Montserrat"/>
          <w:sz w:val="20"/>
          <w:szCs w:val="20"/>
        </w:rPr>
        <w:t xml:space="preserve"> ООО «А-ВИЖН»; 107113, г. Москва, ул. Сокольнический Вал, д.52, 2 этаж, пом.17. Тел.: +7(495)120-06-86 </w:t>
      </w:r>
    </w:p>
    <w:p w14:paraId="64064245" w14:textId="77777777" w:rsidR="009762A7" w:rsidRPr="00E415FA" w:rsidRDefault="009762A7" w:rsidP="009762A7">
      <w:pPr>
        <w:jc w:val="left"/>
        <w:rPr>
          <w:rFonts w:ascii="Montserrat" w:hAnsi="Montserrat"/>
          <w:sz w:val="20"/>
          <w:szCs w:val="20"/>
        </w:rPr>
      </w:pPr>
    </w:p>
    <w:p w14:paraId="5F2938FE" w14:textId="77777777" w:rsidR="009762A7" w:rsidRPr="00592358" w:rsidRDefault="009762A7" w:rsidP="009762A7">
      <w:pPr>
        <w:spacing w:before="60" w:after="0" w:line="240" w:lineRule="auto"/>
        <w:jc w:val="left"/>
        <w:rPr>
          <w:rFonts w:ascii="Montserrat" w:hAnsi="Montserrat" w:cstheme="minorHAnsi"/>
          <w:sz w:val="36"/>
          <w:szCs w:val="36"/>
        </w:rPr>
      </w:pPr>
      <w:r w:rsidRPr="00FE35FD">
        <w:rPr>
          <w:rFonts w:ascii="Montserrat" w:hAnsi="Montserrat"/>
          <w:noProof/>
          <w:sz w:val="12"/>
          <w:szCs w:val="12"/>
        </w:rPr>
        <w:drawing>
          <wp:inline distT="0" distB="0" distL="0" distR="0" wp14:anchorId="4B7C3FA4" wp14:editId="78A24879">
            <wp:extent cx="1850065" cy="6056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426" cy="6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4FA3D" w14:textId="77777777" w:rsidR="00C206A4" w:rsidRPr="00B46237" w:rsidRDefault="00C206A4" w:rsidP="00C206A4">
      <w:pPr>
        <w:spacing w:before="0" w:after="120" w:line="240" w:lineRule="auto"/>
        <w:jc w:val="left"/>
        <w:rPr>
          <w:rFonts w:ascii="Montserrat" w:hAnsi="Montserrat" w:cstheme="minorHAnsi"/>
          <w:sz w:val="26"/>
          <w:szCs w:val="26"/>
        </w:rPr>
      </w:pPr>
    </w:p>
    <w:bookmarkEnd w:id="24"/>
    <w:p w14:paraId="12603D01" w14:textId="64D34A5A" w:rsidR="000046B5" w:rsidRPr="00B46237" w:rsidRDefault="000046B5" w:rsidP="00B46237">
      <w:pPr>
        <w:spacing w:before="0" w:after="120" w:line="240" w:lineRule="auto"/>
        <w:jc w:val="left"/>
        <w:rPr>
          <w:rFonts w:ascii="Montserrat" w:hAnsi="Montserrat" w:cstheme="minorHAnsi"/>
          <w:sz w:val="26"/>
          <w:szCs w:val="26"/>
        </w:rPr>
      </w:pPr>
    </w:p>
    <w:sectPr w:rsidR="000046B5" w:rsidRPr="00B46237" w:rsidSect="00906487">
      <w:footerReference w:type="default" r:id="rId23"/>
      <w:pgSz w:w="11906" w:h="16838"/>
      <w:pgMar w:top="1134" w:right="1134" w:bottom="1134" w:left="1134" w:header="709" w:footer="492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0DDB82" w14:textId="77777777" w:rsidR="005A3775" w:rsidRDefault="005A3775" w:rsidP="003165C0">
      <w:pPr>
        <w:spacing w:before="0" w:after="0" w:line="240" w:lineRule="auto"/>
      </w:pPr>
      <w:r>
        <w:separator/>
      </w:r>
    </w:p>
  </w:endnote>
  <w:endnote w:type="continuationSeparator" w:id="0">
    <w:p w14:paraId="081F89D9" w14:textId="77777777" w:rsidR="005A3775" w:rsidRDefault="005A3775" w:rsidP="003165C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2A618" w14:textId="77777777" w:rsidR="00E52B1B" w:rsidRPr="003165C0" w:rsidRDefault="00E52B1B" w:rsidP="0034032D">
    <w:pPr>
      <w:pStyle w:val="a9"/>
      <w:rPr>
        <w:sz w:val="28"/>
        <w:szCs w:val="28"/>
      </w:rPr>
    </w:pPr>
    <w:r w:rsidRPr="003165C0">
      <w:rPr>
        <w:sz w:val="28"/>
        <w:szCs w:val="28"/>
      </w:rPr>
      <w:t xml:space="preserve">- </w:t>
    </w:r>
    <w:sdt>
      <w:sdtPr>
        <w:rPr>
          <w:sz w:val="28"/>
          <w:szCs w:val="28"/>
        </w:rPr>
        <w:id w:val="4083248"/>
        <w:docPartObj>
          <w:docPartGallery w:val="Page Numbers (Bottom of Page)"/>
          <w:docPartUnique/>
        </w:docPartObj>
      </w:sdtPr>
      <w:sdtEndPr/>
      <w:sdtContent>
        <w:r w:rsidRPr="003165C0">
          <w:rPr>
            <w:sz w:val="28"/>
            <w:szCs w:val="28"/>
          </w:rPr>
          <w:fldChar w:fldCharType="begin"/>
        </w:r>
        <w:r w:rsidRPr="003165C0">
          <w:rPr>
            <w:sz w:val="28"/>
            <w:szCs w:val="28"/>
          </w:rPr>
          <w:instrText xml:space="preserve"> PAGE   \* MERGEFORMAT </w:instrText>
        </w:r>
        <w:r w:rsidRPr="003165C0">
          <w:rPr>
            <w:sz w:val="28"/>
            <w:szCs w:val="28"/>
          </w:rPr>
          <w:fldChar w:fldCharType="separate"/>
        </w:r>
        <w:r w:rsidR="00C870C9">
          <w:rPr>
            <w:noProof/>
            <w:sz w:val="28"/>
            <w:szCs w:val="28"/>
          </w:rPr>
          <w:t>17</w:t>
        </w:r>
        <w:r w:rsidRPr="003165C0">
          <w:rPr>
            <w:sz w:val="28"/>
            <w:szCs w:val="28"/>
          </w:rPr>
          <w:fldChar w:fldCharType="end"/>
        </w:r>
        <w:r w:rsidRPr="003165C0">
          <w:rPr>
            <w:sz w:val="28"/>
            <w:szCs w:val="28"/>
          </w:rPr>
          <w:t xml:space="preserve"> -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6CA21" w14:textId="61AB0818" w:rsidR="00906487" w:rsidRPr="003165C0" w:rsidRDefault="00906487" w:rsidP="00906487">
    <w:pPr>
      <w:pStyle w:val="a9"/>
      <w:rPr>
        <w:sz w:val="28"/>
        <w:szCs w:val="28"/>
      </w:rPr>
    </w:pPr>
    <w:r w:rsidRPr="003165C0">
      <w:rPr>
        <w:sz w:val="28"/>
        <w:szCs w:val="28"/>
      </w:rPr>
      <w:t xml:space="preserve">- </w:t>
    </w:r>
    <w:sdt>
      <w:sdtPr>
        <w:rPr>
          <w:sz w:val="28"/>
          <w:szCs w:val="28"/>
        </w:rPr>
        <w:id w:val="574159737"/>
        <w:docPartObj>
          <w:docPartGallery w:val="Page Numbers (Bottom of Page)"/>
          <w:docPartUnique/>
        </w:docPartObj>
      </w:sdtPr>
      <w:sdtEndPr/>
      <w:sdtContent>
        <w:r>
          <w:rPr>
            <w:sz w:val="28"/>
            <w:szCs w:val="28"/>
          </w:rPr>
          <w:t>16</w:t>
        </w:r>
        <w:r w:rsidRPr="003165C0">
          <w:rPr>
            <w:sz w:val="28"/>
            <w:szCs w:val="28"/>
          </w:rPr>
          <w:t xml:space="preserve"> -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B4E8B4" w14:textId="77777777" w:rsidR="005A3775" w:rsidRDefault="005A3775" w:rsidP="003165C0">
      <w:pPr>
        <w:spacing w:before="0" w:after="0" w:line="240" w:lineRule="auto"/>
      </w:pPr>
      <w:r>
        <w:separator/>
      </w:r>
    </w:p>
  </w:footnote>
  <w:footnote w:type="continuationSeparator" w:id="0">
    <w:p w14:paraId="57EBE42C" w14:textId="77777777" w:rsidR="005A3775" w:rsidRDefault="005A3775" w:rsidP="003165C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91D65C30"/>
    <w:lvl w:ilvl="0">
      <w:start w:val="1"/>
      <w:numFmt w:val="bullet"/>
      <w:lvlText w:val="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6" w15:restartNumberingAfterBreak="0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7" w15:restartNumberingAfterBreak="0">
    <w:nsid w:val="0000000F"/>
    <w:multiLevelType w:val="multilevel"/>
    <w:tmpl w:val="0000000E"/>
    <w:lvl w:ilvl="0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8" w15:restartNumberingAfterBreak="0">
    <w:nsid w:val="00000011"/>
    <w:multiLevelType w:val="multilevel"/>
    <w:tmpl w:val="00000010"/>
    <w:lvl w:ilvl="0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9" w15:restartNumberingAfterBreak="0">
    <w:nsid w:val="00000013"/>
    <w:multiLevelType w:val="multilevel"/>
    <w:tmpl w:val="00000012"/>
    <w:lvl w:ilvl="0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10" w15:restartNumberingAfterBreak="0">
    <w:nsid w:val="00000015"/>
    <w:multiLevelType w:val="multilevel"/>
    <w:tmpl w:val="00000014"/>
    <w:lvl w:ilvl="0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11" w15:restartNumberingAfterBreak="0">
    <w:nsid w:val="139EA5FF"/>
    <w:multiLevelType w:val="hybridMultilevel"/>
    <w:tmpl w:val="41048522"/>
    <w:lvl w:ilvl="0" w:tplc="11EE5E9A">
      <w:start w:val="1"/>
      <w:numFmt w:val="bullet"/>
      <w:lvlText w:val="&gt;"/>
      <w:lvlJc w:val="left"/>
      <w:pPr>
        <w:ind w:left="360" w:hanging="360"/>
      </w:pPr>
      <w:rPr>
        <w:rFonts w:ascii="Calibri" w:hAnsi="Calibri" w:hint="default"/>
      </w:rPr>
    </w:lvl>
    <w:lvl w:ilvl="1" w:tplc="8F26210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0F8196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0AC189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750D6C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556CDA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AA429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282850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2D0CC2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B53EAF"/>
    <w:multiLevelType w:val="hybridMultilevel"/>
    <w:tmpl w:val="19A07A18"/>
    <w:lvl w:ilvl="0" w:tplc="E4040E0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FD79E5"/>
    <w:multiLevelType w:val="hybridMultilevel"/>
    <w:tmpl w:val="28EC6684"/>
    <w:lvl w:ilvl="0" w:tplc="33022F2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581442"/>
    <w:multiLevelType w:val="hybridMultilevel"/>
    <w:tmpl w:val="C44AF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5D388C"/>
    <w:multiLevelType w:val="hybridMultilevel"/>
    <w:tmpl w:val="2D603D2C"/>
    <w:lvl w:ilvl="0" w:tplc="33022F2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D45BE4"/>
    <w:multiLevelType w:val="hybridMultilevel"/>
    <w:tmpl w:val="F3B65098"/>
    <w:lvl w:ilvl="0" w:tplc="E4040E0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4"/>
  </w:num>
  <w:num w:numId="13">
    <w:abstractNumId w:val="12"/>
  </w:num>
  <w:num w:numId="14">
    <w:abstractNumId w:val="16"/>
  </w:num>
  <w:num w:numId="15">
    <w:abstractNumId w:val="15"/>
  </w:num>
  <w:num w:numId="16">
    <w:abstractNumId w:val="1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0226"/>
    <w:rsid w:val="000046B5"/>
    <w:rsid w:val="00010EB5"/>
    <w:rsid w:val="00012782"/>
    <w:rsid w:val="00017D94"/>
    <w:rsid w:val="00033B33"/>
    <w:rsid w:val="000451D9"/>
    <w:rsid w:val="00052CBD"/>
    <w:rsid w:val="00063764"/>
    <w:rsid w:val="00070B51"/>
    <w:rsid w:val="000765D3"/>
    <w:rsid w:val="00083769"/>
    <w:rsid w:val="00092DD4"/>
    <w:rsid w:val="000979D3"/>
    <w:rsid w:val="000A1564"/>
    <w:rsid w:val="000A4405"/>
    <w:rsid w:val="000A62F3"/>
    <w:rsid w:val="000A790D"/>
    <w:rsid w:val="000B21EF"/>
    <w:rsid w:val="000B559C"/>
    <w:rsid w:val="000B6A23"/>
    <w:rsid w:val="000E598E"/>
    <w:rsid w:val="000F665B"/>
    <w:rsid w:val="000F689E"/>
    <w:rsid w:val="000F6FC6"/>
    <w:rsid w:val="001041D6"/>
    <w:rsid w:val="001071F4"/>
    <w:rsid w:val="00113EC2"/>
    <w:rsid w:val="001217E0"/>
    <w:rsid w:val="001526AF"/>
    <w:rsid w:val="00152879"/>
    <w:rsid w:val="00155F8A"/>
    <w:rsid w:val="001716A8"/>
    <w:rsid w:val="0017490D"/>
    <w:rsid w:val="00192020"/>
    <w:rsid w:val="00197E14"/>
    <w:rsid w:val="001A2C9A"/>
    <w:rsid w:val="001A4A47"/>
    <w:rsid w:val="001A5D19"/>
    <w:rsid w:val="001B7DE0"/>
    <w:rsid w:val="001C16B3"/>
    <w:rsid w:val="001C367A"/>
    <w:rsid w:val="001C3EAD"/>
    <w:rsid w:val="001D0C28"/>
    <w:rsid w:val="001D1776"/>
    <w:rsid w:val="002132A9"/>
    <w:rsid w:val="002166AF"/>
    <w:rsid w:val="00216792"/>
    <w:rsid w:val="002241E7"/>
    <w:rsid w:val="00244743"/>
    <w:rsid w:val="00250B99"/>
    <w:rsid w:val="00252F1B"/>
    <w:rsid w:val="00255083"/>
    <w:rsid w:val="00263755"/>
    <w:rsid w:val="00263778"/>
    <w:rsid w:val="00277817"/>
    <w:rsid w:val="00284447"/>
    <w:rsid w:val="00285676"/>
    <w:rsid w:val="002B2314"/>
    <w:rsid w:val="002B6D91"/>
    <w:rsid w:val="002C0E03"/>
    <w:rsid w:val="002D0A49"/>
    <w:rsid w:val="00305E62"/>
    <w:rsid w:val="00306FA9"/>
    <w:rsid w:val="00310BD4"/>
    <w:rsid w:val="003165C0"/>
    <w:rsid w:val="00317409"/>
    <w:rsid w:val="00317B1C"/>
    <w:rsid w:val="00320E5B"/>
    <w:rsid w:val="00322244"/>
    <w:rsid w:val="00325E70"/>
    <w:rsid w:val="0034032D"/>
    <w:rsid w:val="003452F0"/>
    <w:rsid w:val="0035033D"/>
    <w:rsid w:val="00356DF9"/>
    <w:rsid w:val="003715DB"/>
    <w:rsid w:val="00377EB1"/>
    <w:rsid w:val="00390E28"/>
    <w:rsid w:val="003A18AD"/>
    <w:rsid w:val="003B3D9E"/>
    <w:rsid w:val="003C0441"/>
    <w:rsid w:val="003F14EF"/>
    <w:rsid w:val="003F212C"/>
    <w:rsid w:val="003F5812"/>
    <w:rsid w:val="003F7DC7"/>
    <w:rsid w:val="00401ED2"/>
    <w:rsid w:val="0040531A"/>
    <w:rsid w:val="004170F1"/>
    <w:rsid w:val="00426038"/>
    <w:rsid w:val="004722FB"/>
    <w:rsid w:val="00495E93"/>
    <w:rsid w:val="00497549"/>
    <w:rsid w:val="00497CE1"/>
    <w:rsid w:val="004A5AE8"/>
    <w:rsid w:val="004A7DAF"/>
    <w:rsid w:val="004B7F9F"/>
    <w:rsid w:val="004C21B5"/>
    <w:rsid w:val="004C3B42"/>
    <w:rsid w:val="004C50C2"/>
    <w:rsid w:val="004E1574"/>
    <w:rsid w:val="0050076B"/>
    <w:rsid w:val="00506881"/>
    <w:rsid w:val="00516C14"/>
    <w:rsid w:val="00535614"/>
    <w:rsid w:val="00544F98"/>
    <w:rsid w:val="00554503"/>
    <w:rsid w:val="00557D4A"/>
    <w:rsid w:val="005672E2"/>
    <w:rsid w:val="00567BE8"/>
    <w:rsid w:val="00567EC9"/>
    <w:rsid w:val="00571818"/>
    <w:rsid w:val="0057483D"/>
    <w:rsid w:val="00587504"/>
    <w:rsid w:val="00595D2D"/>
    <w:rsid w:val="005A2728"/>
    <w:rsid w:val="005A3775"/>
    <w:rsid w:val="005B4367"/>
    <w:rsid w:val="005C22D5"/>
    <w:rsid w:val="00606996"/>
    <w:rsid w:val="00614AD4"/>
    <w:rsid w:val="0061502F"/>
    <w:rsid w:val="006245DD"/>
    <w:rsid w:val="006330A6"/>
    <w:rsid w:val="0064748F"/>
    <w:rsid w:val="00651053"/>
    <w:rsid w:val="00655E43"/>
    <w:rsid w:val="00662004"/>
    <w:rsid w:val="006672DA"/>
    <w:rsid w:val="00667977"/>
    <w:rsid w:val="006A1BD5"/>
    <w:rsid w:val="006A2358"/>
    <w:rsid w:val="006A76A8"/>
    <w:rsid w:val="006B22B6"/>
    <w:rsid w:val="006C397D"/>
    <w:rsid w:val="006C5EC4"/>
    <w:rsid w:val="006C5ECE"/>
    <w:rsid w:val="006E1CB3"/>
    <w:rsid w:val="006E2EC1"/>
    <w:rsid w:val="007062CE"/>
    <w:rsid w:val="00711EC7"/>
    <w:rsid w:val="00725922"/>
    <w:rsid w:val="00730226"/>
    <w:rsid w:val="00761ABE"/>
    <w:rsid w:val="00762190"/>
    <w:rsid w:val="0079332D"/>
    <w:rsid w:val="007968B2"/>
    <w:rsid w:val="007B00A9"/>
    <w:rsid w:val="007B589E"/>
    <w:rsid w:val="007C3C92"/>
    <w:rsid w:val="007E267A"/>
    <w:rsid w:val="007E3A26"/>
    <w:rsid w:val="007E41D0"/>
    <w:rsid w:val="007F0AE7"/>
    <w:rsid w:val="007F4262"/>
    <w:rsid w:val="00802BC2"/>
    <w:rsid w:val="00803489"/>
    <w:rsid w:val="00803EAE"/>
    <w:rsid w:val="0081759F"/>
    <w:rsid w:val="008247DC"/>
    <w:rsid w:val="00827292"/>
    <w:rsid w:val="00832C46"/>
    <w:rsid w:val="00833753"/>
    <w:rsid w:val="008341CC"/>
    <w:rsid w:val="00847036"/>
    <w:rsid w:val="0085415E"/>
    <w:rsid w:val="00857CB0"/>
    <w:rsid w:val="00871B53"/>
    <w:rsid w:val="00895C68"/>
    <w:rsid w:val="008A45D5"/>
    <w:rsid w:val="008C2120"/>
    <w:rsid w:val="008F454A"/>
    <w:rsid w:val="00903660"/>
    <w:rsid w:val="00906487"/>
    <w:rsid w:val="00910502"/>
    <w:rsid w:val="009133B1"/>
    <w:rsid w:val="009172A1"/>
    <w:rsid w:val="00924BAB"/>
    <w:rsid w:val="0094639B"/>
    <w:rsid w:val="00950A56"/>
    <w:rsid w:val="009762A7"/>
    <w:rsid w:val="009945AC"/>
    <w:rsid w:val="009A0208"/>
    <w:rsid w:val="009A2C66"/>
    <w:rsid w:val="009B51C2"/>
    <w:rsid w:val="009B5975"/>
    <w:rsid w:val="009C27EF"/>
    <w:rsid w:val="009D3251"/>
    <w:rsid w:val="009E662E"/>
    <w:rsid w:val="00A106A0"/>
    <w:rsid w:val="00A15F29"/>
    <w:rsid w:val="00A230DA"/>
    <w:rsid w:val="00A25CD3"/>
    <w:rsid w:val="00A36DB5"/>
    <w:rsid w:val="00A44DD6"/>
    <w:rsid w:val="00A50E54"/>
    <w:rsid w:val="00A54264"/>
    <w:rsid w:val="00A74D48"/>
    <w:rsid w:val="00A82C1D"/>
    <w:rsid w:val="00A8499B"/>
    <w:rsid w:val="00A953C6"/>
    <w:rsid w:val="00A96435"/>
    <w:rsid w:val="00A96CB7"/>
    <w:rsid w:val="00A97F6A"/>
    <w:rsid w:val="00AD6D24"/>
    <w:rsid w:val="00B071F3"/>
    <w:rsid w:val="00B10ACF"/>
    <w:rsid w:val="00B15D92"/>
    <w:rsid w:val="00B33A52"/>
    <w:rsid w:val="00B35602"/>
    <w:rsid w:val="00B4556E"/>
    <w:rsid w:val="00B46237"/>
    <w:rsid w:val="00B677DE"/>
    <w:rsid w:val="00B76DC7"/>
    <w:rsid w:val="00B87538"/>
    <w:rsid w:val="00BB4583"/>
    <w:rsid w:val="00BB6DD5"/>
    <w:rsid w:val="00BD6CDA"/>
    <w:rsid w:val="00BD6D19"/>
    <w:rsid w:val="00BD7D3E"/>
    <w:rsid w:val="00C103B1"/>
    <w:rsid w:val="00C10AEA"/>
    <w:rsid w:val="00C1130F"/>
    <w:rsid w:val="00C15BAE"/>
    <w:rsid w:val="00C206A4"/>
    <w:rsid w:val="00C52A8F"/>
    <w:rsid w:val="00C61D82"/>
    <w:rsid w:val="00C64E18"/>
    <w:rsid w:val="00C674D1"/>
    <w:rsid w:val="00C74948"/>
    <w:rsid w:val="00C870C9"/>
    <w:rsid w:val="00CA0835"/>
    <w:rsid w:val="00CC02F5"/>
    <w:rsid w:val="00CD47F4"/>
    <w:rsid w:val="00CD4BA9"/>
    <w:rsid w:val="00CD66AB"/>
    <w:rsid w:val="00CF7109"/>
    <w:rsid w:val="00D3182E"/>
    <w:rsid w:val="00D35E7A"/>
    <w:rsid w:val="00D61721"/>
    <w:rsid w:val="00D812FE"/>
    <w:rsid w:val="00D954A4"/>
    <w:rsid w:val="00DA06B6"/>
    <w:rsid w:val="00DA29DA"/>
    <w:rsid w:val="00DC131A"/>
    <w:rsid w:val="00DE162B"/>
    <w:rsid w:val="00DE68F4"/>
    <w:rsid w:val="00DE73FD"/>
    <w:rsid w:val="00DE7846"/>
    <w:rsid w:val="00DF10BE"/>
    <w:rsid w:val="00E138F7"/>
    <w:rsid w:val="00E239D7"/>
    <w:rsid w:val="00E500CC"/>
    <w:rsid w:val="00E52B1B"/>
    <w:rsid w:val="00E547CB"/>
    <w:rsid w:val="00E57F99"/>
    <w:rsid w:val="00E6087E"/>
    <w:rsid w:val="00E634E7"/>
    <w:rsid w:val="00E64A73"/>
    <w:rsid w:val="00E93C78"/>
    <w:rsid w:val="00EB0D50"/>
    <w:rsid w:val="00ED1779"/>
    <w:rsid w:val="00ED5DE1"/>
    <w:rsid w:val="00ED6602"/>
    <w:rsid w:val="00F038BD"/>
    <w:rsid w:val="00F11661"/>
    <w:rsid w:val="00F16D94"/>
    <w:rsid w:val="00F2038D"/>
    <w:rsid w:val="00F21A0D"/>
    <w:rsid w:val="00F2220F"/>
    <w:rsid w:val="00F267E9"/>
    <w:rsid w:val="00F303AD"/>
    <w:rsid w:val="00F41119"/>
    <w:rsid w:val="00F47889"/>
    <w:rsid w:val="00F57903"/>
    <w:rsid w:val="00F63A0A"/>
    <w:rsid w:val="00F65286"/>
    <w:rsid w:val="00F7790C"/>
    <w:rsid w:val="00F82B02"/>
    <w:rsid w:val="00F91EDE"/>
    <w:rsid w:val="00FA3C87"/>
    <w:rsid w:val="00FA6387"/>
    <w:rsid w:val="00FB2D24"/>
    <w:rsid w:val="00FC208B"/>
    <w:rsid w:val="00FC2EF2"/>
    <w:rsid w:val="00FC6D82"/>
    <w:rsid w:val="00FD195B"/>
    <w:rsid w:val="00FD7262"/>
    <w:rsid w:val="00FF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73F4F"/>
  <w15:docId w15:val="{AE2A0D95-62D1-453A-91E8-645B8497C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spacing w:before="20" w:after="2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F0A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2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474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74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D4BA9"/>
    <w:pPr>
      <w:spacing w:before="0"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3165C0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165C0"/>
  </w:style>
  <w:style w:type="paragraph" w:styleId="a9">
    <w:name w:val="footer"/>
    <w:basedOn w:val="a"/>
    <w:link w:val="aa"/>
    <w:uiPriority w:val="99"/>
    <w:unhideWhenUsed/>
    <w:rsid w:val="003165C0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165C0"/>
  </w:style>
  <w:style w:type="character" w:styleId="ab">
    <w:name w:val="Hyperlink"/>
    <w:basedOn w:val="a0"/>
    <w:uiPriority w:val="99"/>
    <w:unhideWhenUsed/>
    <w:rsid w:val="009762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0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341E6-F606-4DA4-AB16-245608D20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18</Pages>
  <Words>3839</Words>
  <Characters>21886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Svetlana</dc:creator>
  <cp:lastModifiedBy>Ирина Печурина</cp:lastModifiedBy>
  <cp:revision>16</cp:revision>
  <dcterms:created xsi:type="dcterms:W3CDTF">2024-11-01T08:15:00Z</dcterms:created>
  <dcterms:modified xsi:type="dcterms:W3CDTF">2025-02-14T07:30:00Z</dcterms:modified>
</cp:coreProperties>
</file>